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D6EE3">
      <w:pPr>
        <w:pStyle w:val="6"/>
        <w:jc w:val="left"/>
        <w:rPr>
          <w:sz w:val="20"/>
        </w:rPr>
      </w:pPr>
    </w:p>
    <w:p w14:paraId="2A1C8CC0">
      <w:pPr>
        <w:pStyle w:val="6"/>
        <w:spacing w:after="0"/>
        <w:jc w:val="left"/>
        <w:rPr>
          <w:sz w:val="20"/>
        </w:rPr>
        <w:sectPr>
          <w:type w:val="continuous"/>
          <w:pgSz w:w="11940" w:h="16850"/>
          <w:pgMar w:top="840" w:right="0" w:bottom="280" w:left="1275" w:header="720" w:footer="720" w:gutter="0"/>
          <w:cols w:space="720" w:num="1"/>
        </w:sectPr>
      </w:pPr>
      <w:r>
        <w:rPr>
          <w:rFonts w:hint="default" w:ascii="Times New Roman" w:hAnsi="Times New Roman" w:eastAsia="Times New Roman" w:cs="Times New Roman"/>
          <w:sz w:val="30"/>
          <w:szCs w:val="30"/>
          <w:shd w:val="clear" w:color="auto" w:fill="FFFFFF"/>
          <w:lang w:val="ru-RU" w:bidi="ar-SA"/>
        </w:rPr>
        <w:drawing>
          <wp:inline distT="0" distB="0" distL="114300" distR="114300">
            <wp:extent cx="7399655" cy="9290050"/>
            <wp:effectExtent l="0" t="0" r="6985" b="6350"/>
            <wp:docPr id="5" name="Изображение 5" descr="Скан_2025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Скан_20250527"/>
                    <pic:cNvPicPr>
                      <a:picLocks noChangeAspect="1"/>
                    </pic:cNvPicPr>
                  </pic:nvPicPr>
                  <pic:blipFill>
                    <a:blip r:embed="rId7"/>
                    <a:stretch>
                      <a:fillRect/>
                    </a:stretch>
                  </pic:blipFill>
                  <pic:spPr>
                    <a:xfrm>
                      <a:off x="0" y="0"/>
                      <a:ext cx="7399655" cy="9290050"/>
                    </a:xfrm>
                    <a:prstGeom prst="rect">
                      <a:avLst/>
                    </a:prstGeom>
                  </pic:spPr>
                </pic:pic>
              </a:graphicData>
            </a:graphic>
          </wp:inline>
        </w:drawing>
      </w:r>
    </w:p>
    <w:p w14:paraId="0227BB91">
      <w:pPr>
        <w:pStyle w:val="2"/>
        <w:spacing w:before="62"/>
        <w:ind w:left="3634"/>
        <w:jc w:val="both"/>
      </w:pPr>
      <w:r>
        <w:t>Общие</w:t>
      </w:r>
      <w:r>
        <w:rPr>
          <w:spacing w:val="-2"/>
        </w:rPr>
        <w:t xml:space="preserve"> положения</w:t>
      </w:r>
    </w:p>
    <w:p w14:paraId="0EF812CE">
      <w:pPr>
        <w:pStyle w:val="8"/>
        <w:numPr>
          <w:ilvl w:val="0"/>
          <w:numId w:val="1"/>
        </w:numPr>
        <w:tabs>
          <w:tab w:val="left" w:pos="1557"/>
        </w:tabs>
        <w:spacing w:before="19" w:after="0" w:line="240" w:lineRule="auto"/>
        <w:ind w:left="285" w:right="1145" w:firstLine="700"/>
        <w:jc w:val="both"/>
        <w:rPr>
          <w:sz w:val="28"/>
        </w:rPr>
      </w:pPr>
      <w:r>
        <w:rPr>
          <w:sz w:val="28"/>
        </w:rPr>
        <w:t>Программа воспитательной работы летний лагеря с дневным пребыванием «</w:t>
      </w:r>
      <w:r>
        <w:rPr>
          <w:sz w:val="28"/>
          <w:lang w:val="ru-RU"/>
        </w:rPr>
        <w:t>Озумнер</w:t>
      </w:r>
      <w:r>
        <w:rPr>
          <w:sz w:val="28"/>
        </w:rPr>
        <w:t>» (далее - Программа) разработана в соответствии с Федеральным законом от 28.12.2024 №543-ФЗ</w:t>
      </w:r>
      <w:r>
        <w:rPr>
          <w:sz w:val="28"/>
          <w:vertAlign w:val="superscript"/>
        </w:rPr>
        <w:t>1</w:t>
      </w:r>
      <w:r>
        <w:rPr>
          <w:sz w:val="28"/>
          <w:vertAlign w:val="baseline"/>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w:t>
      </w:r>
      <w:r>
        <w:rPr>
          <w:sz w:val="28"/>
          <w:vertAlign w:val="superscript"/>
        </w:rPr>
        <w:t>2</w:t>
      </w:r>
      <w:r>
        <w:rPr>
          <w:sz w:val="28"/>
          <w:vertAlign w:val="baseline"/>
        </w:rPr>
        <w:t>.</w:t>
      </w:r>
    </w:p>
    <w:p w14:paraId="1C10C7E2">
      <w:pPr>
        <w:pStyle w:val="8"/>
        <w:numPr>
          <w:ilvl w:val="0"/>
          <w:numId w:val="1"/>
        </w:numPr>
        <w:tabs>
          <w:tab w:val="left" w:pos="1557"/>
        </w:tabs>
        <w:spacing w:before="56" w:after="0" w:line="240" w:lineRule="auto"/>
        <w:ind w:left="285" w:right="1153" w:firstLine="700"/>
        <w:jc w:val="both"/>
        <w:rPr>
          <w:sz w:val="28"/>
        </w:rPr>
      </w:pPr>
      <w:r>
        <w:rPr>
          <w:sz w:val="28"/>
        </w:rPr>
        <w:t>Данная Программа обеспечивает единство воспитательного пространства, ценностно-целевого содержания воспитания и</w:t>
      </w:r>
      <w:r>
        <w:rPr>
          <w:spacing w:val="40"/>
          <w:sz w:val="28"/>
        </w:rPr>
        <w:t xml:space="preserve"> </w:t>
      </w:r>
      <w:r>
        <w:rPr>
          <w:sz w:val="28"/>
        </w:rPr>
        <w:t>воспитательной деятельности в данном ЛОЛ «</w:t>
      </w:r>
      <w:r>
        <w:rPr>
          <w:sz w:val="28"/>
          <w:lang w:val="ru-RU"/>
        </w:rPr>
        <w:t>Озумнер</w:t>
      </w:r>
      <w:r>
        <w:rPr>
          <w:sz w:val="28"/>
        </w:rPr>
        <w:t>».</w:t>
      </w:r>
    </w:p>
    <w:p w14:paraId="49B5D5E5">
      <w:pPr>
        <w:pStyle w:val="8"/>
        <w:numPr>
          <w:ilvl w:val="0"/>
          <w:numId w:val="1"/>
        </w:numPr>
        <w:tabs>
          <w:tab w:val="left" w:pos="1557"/>
        </w:tabs>
        <w:spacing w:before="28" w:after="0" w:line="240" w:lineRule="auto"/>
        <w:ind w:left="285" w:right="1149" w:firstLine="700"/>
        <w:jc w:val="both"/>
        <w:rPr>
          <w:sz w:val="28"/>
        </w:rPr>
      </w:pPr>
      <w:r>
        <w:rPr>
          <w:sz w:val="28"/>
        </w:rPr>
        <w:t xml:space="preserve">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sz w:val="28"/>
        </w:rPr>
        <w:t>России.</w:t>
      </w:r>
    </w:p>
    <w:p w14:paraId="31A36252">
      <w:pPr>
        <w:pStyle w:val="8"/>
        <w:numPr>
          <w:ilvl w:val="0"/>
          <w:numId w:val="1"/>
        </w:numPr>
        <w:tabs>
          <w:tab w:val="left" w:pos="1557"/>
        </w:tabs>
        <w:spacing w:before="67" w:after="0" w:line="240" w:lineRule="auto"/>
        <w:ind w:left="285" w:right="1146" w:firstLine="700"/>
        <w:jc w:val="both"/>
        <w:rPr>
          <w:sz w:val="28"/>
        </w:rPr>
      </w:pPr>
      <w:r>
        <w:rPr>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54EDB3BF">
      <w:pPr>
        <w:pStyle w:val="8"/>
        <w:numPr>
          <w:ilvl w:val="0"/>
          <w:numId w:val="1"/>
        </w:numPr>
        <w:tabs>
          <w:tab w:val="left" w:pos="1557"/>
        </w:tabs>
        <w:spacing w:before="28" w:after="0" w:line="240" w:lineRule="auto"/>
        <w:ind w:left="285" w:right="1142" w:firstLine="700"/>
        <w:jc w:val="both"/>
        <w:rPr>
          <w:sz w:val="28"/>
        </w:rPr>
      </w:pPr>
      <w:r>
        <w:rPr>
          <w:sz w:val="28"/>
        </w:rPr>
        <w:t>Методологической основой разработки и реализации Программы воспитательной работы являются два основных подхода: системно- деятельностный и аксиологический.</w:t>
      </w:r>
    </w:p>
    <w:p w14:paraId="10D25BEE">
      <w:pPr>
        <w:pStyle w:val="6"/>
        <w:spacing w:before="28"/>
        <w:ind w:left="160" w:right="1149" w:firstLine="700"/>
      </w:pPr>
      <w:r>
        <w:t>Системно-деятельностный подход подразумевает организацию воспитательной деятельности, в которой главное место отводится активной, разносторонней,</w:t>
      </w:r>
      <w:r>
        <w:rPr>
          <w:spacing w:val="40"/>
        </w:rPr>
        <w:t xml:space="preserve"> </w:t>
      </w:r>
      <w:r>
        <w:t>самостоятельной</w:t>
      </w:r>
      <w:r>
        <w:rPr>
          <w:spacing w:val="40"/>
        </w:rPr>
        <w:t xml:space="preserve"> </w:t>
      </w:r>
      <w:r>
        <w:t>познавательной</w:t>
      </w:r>
      <w:r>
        <w:rPr>
          <w:spacing w:val="40"/>
        </w:rPr>
        <w:t xml:space="preserve"> </w:t>
      </w:r>
      <w:r>
        <w:t>деятельности</w:t>
      </w:r>
      <w:r>
        <w:rPr>
          <w:spacing w:val="40"/>
        </w:rPr>
        <w:t xml:space="preserve"> </w:t>
      </w:r>
      <w:r>
        <w:t>ребенка</w:t>
      </w:r>
      <w:r>
        <w:rPr>
          <w:spacing w:val="40"/>
        </w:rPr>
        <w:t xml:space="preserve"> </w:t>
      </w:r>
      <w:r>
        <w:t>и</w:t>
      </w:r>
    </w:p>
    <w:p w14:paraId="14533195">
      <w:pPr>
        <w:pStyle w:val="6"/>
        <w:spacing w:before="8"/>
        <w:ind w:left="0"/>
        <w:jc w:val="left"/>
        <w:rPr>
          <w:sz w:val="18"/>
        </w:rPr>
      </w:pPr>
      <w:r>
        <w:rPr>
          <w:sz w:val="18"/>
        </w:rPr>
        <mc:AlternateContent>
          <mc:Choice Requires="wps">
            <w:drawing>
              <wp:anchor distT="0" distB="0" distL="0" distR="0" simplePos="0" relativeHeight="251660288" behindDoc="1" locked="0" layoutInCell="1" allowOverlap="1">
                <wp:simplePos x="0" y="0"/>
                <wp:positionH relativeFrom="page">
                  <wp:posOffset>900430</wp:posOffset>
                </wp:positionH>
                <wp:positionV relativeFrom="paragraph">
                  <wp:posOffset>151765</wp:posOffset>
                </wp:positionV>
                <wp:extent cx="1829435" cy="9525"/>
                <wp:effectExtent l="0" t="0" r="0" b="0"/>
                <wp:wrapTopAndBottom/>
                <wp:docPr id="3" name="Graphic 3"/>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noAutofit/>
                      </wps:bodyPr>
                    </wps:wsp>
                  </a:graphicData>
                </a:graphic>
              </wp:anchor>
            </w:drawing>
          </mc:Choice>
          <mc:Fallback>
            <w:pict>
              <v:shape id="Graphic 3" o:spid="_x0000_s1026" o:spt="100" style="position:absolute;left:0pt;margin-left:70.9pt;margin-top:11.95pt;height:0.75pt;width:144.05pt;mso-position-horizontal-relative:page;mso-wrap-distance-bottom:0pt;mso-wrap-distance-top:0pt;z-index:-251656192;mso-width-relative:page;mso-height-relative:page;" fillcolor="#000000" filled="t" stroked="f" coordsize="1829435,9525" o:gfxdata="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zvULX&#10;AAAACQEAAA8AAAAAAAAAAQAgAAAAIgAAAGRycy9kb3ducmV2LnhtbFBLAQIUABQAAAAIAIdO4kD1&#10;xTi8IQIAANwEAAAOAAAAAAAAAAEAIAAAACYBAABkcnMvZTJvRG9jLnhtbFBLBQYAAAAABgAGAFkB&#10;AAC5BQAAAAA=&#10;" path="m1829053,0l0,0,0,9144,1829053,9144,1829053,0xe">
                <v:fill on="t" focussize="0,0"/>
                <v:stroke on="f"/>
                <v:imagedata o:title=""/>
                <o:lock v:ext="edit" aspectratio="f"/>
                <v:textbox inset="0mm,0mm,0mm,0mm"/>
                <w10:wrap type="topAndBottom"/>
              </v:shape>
            </w:pict>
          </mc:Fallback>
        </mc:AlternateContent>
      </w:r>
    </w:p>
    <w:p w14:paraId="12027700">
      <w:pPr>
        <w:spacing w:before="115"/>
        <w:ind w:left="143" w:right="0" w:firstLine="0"/>
        <w:jc w:val="left"/>
        <w:rPr>
          <w:sz w:val="20"/>
        </w:rPr>
      </w:pPr>
      <w:r>
        <w:rPr>
          <w:spacing w:val="-2"/>
          <w:sz w:val="20"/>
          <w:vertAlign w:val="superscript"/>
        </w:rPr>
        <w:t>1</w:t>
      </w:r>
      <w:r>
        <w:fldChar w:fldCharType="begin"/>
      </w:r>
      <w:r>
        <w:instrText xml:space="preserve"> HYPERLINK "http://publication.pravo.gov.ru/document/0001202412280047?ysclid=m98ot2k3mj173695274" \h </w:instrText>
      </w:r>
      <w:r>
        <w:fldChar w:fldCharType="separate"/>
      </w:r>
      <w:r>
        <w:rPr>
          <w:color w:val="0462C1"/>
          <w:spacing w:val="-2"/>
          <w:sz w:val="20"/>
          <w:u w:val="single" w:color="0462C1"/>
          <w:vertAlign w:val="baseline"/>
        </w:rPr>
        <w:t>http://publication.pravo.gov.ru/document/0001202412280047?ysclid=m98ot2k3mj173695274</w:t>
      </w:r>
      <w:r>
        <w:rPr>
          <w:color w:val="0462C1"/>
          <w:spacing w:val="-2"/>
          <w:sz w:val="20"/>
          <w:u w:val="single" w:color="0462C1"/>
          <w:vertAlign w:val="baseline"/>
        </w:rPr>
        <w:fldChar w:fldCharType="end"/>
      </w:r>
    </w:p>
    <w:p w14:paraId="0A9933D6">
      <w:pPr>
        <w:spacing w:before="18" w:line="256" w:lineRule="auto"/>
        <w:ind w:left="151" w:right="1168" w:firstLine="0"/>
        <w:jc w:val="both"/>
        <w:rPr>
          <w:sz w:val="20"/>
        </w:rPr>
      </w:pPr>
      <w:r>
        <w:rPr>
          <w:sz w:val="20"/>
        </w:rPr>
        <w:t>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w:t>
      </w:r>
    </w:p>
    <w:p w14:paraId="233B6608">
      <w:pPr>
        <w:pStyle w:val="6"/>
        <w:spacing w:before="20"/>
        <w:ind w:left="0"/>
        <w:jc w:val="left"/>
        <w:rPr>
          <w:sz w:val="20"/>
        </w:rPr>
      </w:pPr>
    </w:p>
    <w:p w14:paraId="4630B8B7">
      <w:pPr>
        <w:spacing w:before="0" w:line="268" w:lineRule="auto"/>
        <w:ind w:left="151" w:right="1103" w:hanging="8"/>
        <w:jc w:val="left"/>
        <w:rPr>
          <w:sz w:val="20"/>
        </w:rPr>
      </w:pPr>
      <w:r>
        <w:rPr>
          <w:sz w:val="20"/>
          <w:vertAlign w:val="superscript"/>
        </w:rPr>
        <w:t>2</w:t>
      </w:r>
      <w:r>
        <w:fldChar w:fldCharType="begin"/>
      </w:r>
      <w:r>
        <w:instrText xml:space="preserve"> HYPERLINK "http://publication.pravo.gov.ru/document/0001202503310005?ysclid=m99fsnuip5730462319" \h </w:instrText>
      </w:r>
      <w:r>
        <w:fldChar w:fldCharType="separate"/>
      </w:r>
      <w:r>
        <w:rPr>
          <w:color w:val="0462C1"/>
          <w:sz w:val="20"/>
          <w:u w:val="single" w:color="0462C1"/>
          <w:vertAlign w:val="baseline"/>
        </w:rPr>
        <w:t>http://publication.pravo.gov.ru/document/0001202503310005?ysclid=m99fsnuip5730462319</w:t>
      </w:r>
      <w:r>
        <w:rPr>
          <w:color w:val="0462C1"/>
          <w:sz w:val="20"/>
          <w:u w:val="single" w:color="0462C1"/>
          <w:vertAlign w:val="baseline"/>
        </w:rPr>
        <w:fldChar w:fldCharType="end"/>
      </w:r>
      <w:r>
        <w:rPr>
          <w:color w:val="0462C1"/>
          <w:sz w:val="20"/>
          <w:vertAlign w:val="baseline"/>
        </w:rPr>
        <w:t xml:space="preserve"> </w:t>
      </w:r>
      <w:r>
        <w:rPr>
          <w:sz w:val="20"/>
          <w:vertAlign w:val="baseline"/>
        </w:rPr>
        <w:t>Приказ Министерства</w:t>
      </w:r>
      <w:r>
        <w:rPr>
          <w:spacing w:val="35"/>
          <w:sz w:val="20"/>
          <w:vertAlign w:val="baseline"/>
        </w:rPr>
        <w:t xml:space="preserve"> </w:t>
      </w:r>
      <w:r>
        <w:rPr>
          <w:sz w:val="20"/>
          <w:vertAlign w:val="baseline"/>
        </w:rPr>
        <w:t>просвещения</w:t>
      </w:r>
      <w:r>
        <w:rPr>
          <w:spacing w:val="37"/>
          <w:sz w:val="20"/>
          <w:vertAlign w:val="baseline"/>
        </w:rPr>
        <w:t xml:space="preserve"> </w:t>
      </w:r>
      <w:r>
        <w:rPr>
          <w:sz w:val="20"/>
          <w:vertAlign w:val="baseline"/>
        </w:rPr>
        <w:t>Российской</w:t>
      </w:r>
      <w:r>
        <w:rPr>
          <w:spacing w:val="35"/>
          <w:sz w:val="20"/>
          <w:vertAlign w:val="baseline"/>
        </w:rPr>
        <w:t xml:space="preserve"> </w:t>
      </w:r>
      <w:r>
        <w:rPr>
          <w:sz w:val="20"/>
          <w:vertAlign w:val="baseline"/>
        </w:rPr>
        <w:t>Федерации</w:t>
      </w:r>
      <w:r>
        <w:rPr>
          <w:spacing w:val="35"/>
          <w:sz w:val="20"/>
          <w:vertAlign w:val="baseline"/>
        </w:rPr>
        <w:t xml:space="preserve"> </w:t>
      </w:r>
      <w:r>
        <w:rPr>
          <w:sz w:val="20"/>
          <w:vertAlign w:val="baseline"/>
        </w:rPr>
        <w:t>от</w:t>
      </w:r>
      <w:r>
        <w:rPr>
          <w:spacing w:val="37"/>
          <w:sz w:val="20"/>
          <w:vertAlign w:val="baseline"/>
        </w:rPr>
        <w:t xml:space="preserve"> </w:t>
      </w:r>
      <w:r>
        <w:rPr>
          <w:sz w:val="20"/>
          <w:vertAlign w:val="baseline"/>
        </w:rPr>
        <w:t>17.03.2025</w:t>
      </w:r>
      <w:r>
        <w:rPr>
          <w:spacing w:val="37"/>
          <w:sz w:val="20"/>
          <w:vertAlign w:val="baseline"/>
        </w:rPr>
        <w:t xml:space="preserve"> </w:t>
      </w:r>
      <w:r>
        <w:rPr>
          <w:sz w:val="20"/>
          <w:vertAlign w:val="baseline"/>
        </w:rPr>
        <w:t>№</w:t>
      </w:r>
      <w:r>
        <w:rPr>
          <w:spacing w:val="35"/>
          <w:sz w:val="20"/>
          <w:vertAlign w:val="baseline"/>
        </w:rPr>
        <w:t xml:space="preserve"> </w:t>
      </w:r>
      <w:r>
        <w:rPr>
          <w:sz w:val="20"/>
          <w:vertAlign w:val="baseline"/>
        </w:rPr>
        <w:t>209</w:t>
      </w:r>
      <w:r>
        <w:rPr>
          <w:spacing w:val="37"/>
          <w:sz w:val="20"/>
          <w:vertAlign w:val="baseline"/>
        </w:rPr>
        <w:t xml:space="preserve"> </w:t>
      </w:r>
      <w:r>
        <w:rPr>
          <w:sz w:val="20"/>
          <w:vertAlign w:val="baseline"/>
        </w:rPr>
        <w:t>«Об</w:t>
      </w:r>
      <w:r>
        <w:rPr>
          <w:spacing w:val="38"/>
          <w:sz w:val="20"/>
          <w:vertAlign w:val="baseline"/>
        </w:rPr>
        <w:t xml:space="preserve"> </w:t>
      </w:r>
      <w:r>
        <w:rPr>
          <w:sz w:val="20"/>
          <w:vertAlign w:val="baseline"/>
        </w:rPr>
        <w:t>утверждении</w:t>
      </w:r>
      <w:r>
        <w:rPr>
          <w:spacing w:val="35"/>
          <w:sz w:val="20"/>
          <w:vertAlign w:val="baseline"/>
        </w:rPr>
        <w:t xml:space="preserve"> </w:t>
      </w:r>
      <w:r>
        <w:rPr>
          <w:sz w:val="20"/>
          <w:vertAlign w:val="baseline"/>
        </w:rPr>
        <w:t>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p w14:paraId="02B7EA27">
      <w:pPr>
        <w:spacing w:after="0" w:line="268" w:lineRule="auto"/>
        <w:jc w:val="left"/>
        <w:rPr>
          <w:sz w:val="20"/>
        </w:rPr>
        <w:sectPr>
          <w:footerReference r:id="rId5" w:type="default"/>
          <w:pgSz w:w="11940" w:h="16850"/>
          <w:pgMar w:top="780" w:right="0" w:bottom="1860" w:left="1275" w:header="0" w:footer="1664" w:gutter="0"/>
          <w:pgNumType w:start="2"/>
          <w:cols w:space="720" w:num="1"/>
        </w:sectPr>
      </w:pPr>
    </w:p>
    <w:p w14:paraId="20016C5B">
      <w:pPr>
        <w:pStyle w:val="6"/>
        <w:spacing w:before="77"/>
        <w:ind w:left="160" w:right="1155"/>
      </w:pPr>
      <w:r>
        <w:t>специальным образом организованной совместной деятельности детей, вожатых и педагогических работников в условиях ЛОЛ «</w:t>
      </w:r>
      <w:r>
        <w:rPr>
          <w:lang w:val="ru-RU"/>
        </w:rPr>
        <w:t>Озумнер</w:t>
      </w:r>
      <w:r>
        <w:t>».</w:t>
      </w:r>
    </w:p>
    <w:p w14:paraId="500D328A">
      <w:pPr>
        <w:pStyle w:val="6"/>
        <w:ind w:left="160" w:right="1147" w:firstLine="700"/>
      </w:pPr>
      <w: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14:paraId="2D62AA81">
      <w:pPr>
        <w:pStyle w:val="8"/>
        <w:numPr>
          <w:ilvl w:val="0"/>
          <w:numId w:val="1"/>
        </w:numPr>
        <w:tabs>
          <w:tab w:val="left" w:pos="1558"/>
        </w:tabs>
        <w:spacing w:before="26" w:after="0" w:line="322" w:lineRule="exact"/>
        <w:ind w:left="1558" w:right="0" w:hanging="848"/>
        <w:jc w:val="both"/>
        <w:rPr>
          <w:sz w:val="28"/>
        </w:rPr>
      </w:pPr>
      <w:r>
        <w:rPr>
          <w:sz w:val="28"/>
        </w:rPr>
        <w:t>Принципы</w:t>
      </w:r>
      <w:r>
        <w:rPr>
          <w:spacing w:val="-8"/>
          <w:sz w:val="28"/>
        </w:rPr>
        <w:t xml:space="preserve"> </w:t>
      </w:r>
      <w:r>
        <w:rPr>
          <w:sz w:val="28"/>
        </w:rPr>
        <w:t>реализации</w:t>
      </w:r>
      <w:r>
        <w:rPr>
          <w:spacing w:val="-7"/>
          <w:sz w:val="28"/>
        </w:rPr>
        <w:t xml:space="preserve"> </w:t>
      </w:r>
      <w:r>
        <w:rPr>
          <w:spacing w:val="-2"/>
          <w:sz w:val="28"/>
        </w:rPr>
        <w:t>Программы:</w:t>
      </w:r>
    </w:p>
    <w:p w14:paraId="10126942">
      <w:pPr>
        <w:pStyle w:val="8"/>
        <w:numPr>
          <w:ilvl w:val="0"/>
          <w:numId w:val="2"/>
        </w:numPr>
        <w:tabs>
          <w:tab w:val="left" w:pos="872"/>
        </w:tabs>
        <w:spacing w:before="0" w:after="0" w:line="240" w:lineRule="auto"/>
        <w:ind w:left="872" w:right="0" w:hanging="162"/>
        <w:jc w:val="both"/>
        <w:rPr>
          <w:sz w:val="28"/>
        </w:rPr>
      </w:pPr>
      <w:r>
        <w:rPr>
          <w:sz w:val="28"/>
        </w:rPr>
        <w:t>принцип</w:t>
      </w:r>
      <w:r>
        <w:rPr>
          <w:spacing w:val="-9"/>
          <w:sz w:val="28"/>
        </w:rPr>
        <w:t xml:space="preserve"> </w:t>
      </w:r>
      <w:r>
        <w:rPr>
          <w:sz w:val="28"/>
        </w:rPr>
        <w:t>единого</w:t>
      </w:r>
      <w:r>
        <w:rPr>
          <w:spacing w:val="-9"/>
          <w:sz w:val="28"/>
        </w:rPr>
        <w:t xml:space="preserve"> </w:t>
      </w:r>
      <w:r>
        <w:rPr>
          <w:sz w:val="28"/>
        </w:rPr>
        <w:t>целевого</w:t>
      </w:r>
      <w:r>
        <w:rPr>
          <w:spacing w:val="-6"/>
          <w:sz w:val="28"/>
        </w:rPr>
        <w:t xml:space="preserve"> </w:t>
      </w:r>
      <w:r>
        <w:rPr>
          <w:sz w:val="28"/>
        </w:rPr>
        <w:t>начала</w:t>
      </w:r>
      <w:r>
        <w:rPr>
          <w:spacing w:val="-8"/>
          <w:sz w:val="28"/>
        </w:rPr>
        <w:t xml:space="preserve"> </w:t>
      </w:r>
      <w:r>
        <w:rPr>
          <w:sz w:val="28"/>
        </w:rPr>
        <w:t>воспитательной</w:t>
      </w:r>
      <w:r>
        <w:rPr>
          <w:spacing w:val="-9"/>
          <w:sz w:val="28"/>
        </w:rPr>
        <w:t xml:space="preserve"> </w:t>
      </w:r>
      <w:r>
        <w:rPr>
          <w:spacing w:val="-2"/>
          <w:sz w:val="28"/>
        </w:rPr>
        <w:t>деятельности;</w:t>
      </w:r>
    </w:p>
    <w:p w14:paraId="4C936098">
      <w:pPr>
        <w:pStyle w:val="8"/>
        <w:numPr>
          <w:ilvl w:val="0"/>
          <w:numId w:val="2"/>
        </w:numPr>
        <w:tabs>
          <w:tab w:val="left" w:pos="871"/>
          <w:tab w:val="left" w:pos="2268"/>
          <w:tab w:val="left" w:pos="4392"/>
          <w:tab w:val="left" w:pos="6516"/>
          <w:tab w:val="left" w:pos="7225"/>
        </w:tabs>
        <w:spacing w:before="2" w:after="0" w:line="240" w:lineRule="auto"/>
        <w:ind w:left="143" w:right="1380" w:firstLine="566"/>
        <w:jc w:val="left"/>
        <w:rPr>
          <w:sz w:val="28"/>
        </w:rPr>
      </w:pPr>
      <w:r>
        <w:rPr>
          <w:spacing w:val="-2"/>
          <w:sz w:val="28"/>
        </w:rPr>
        <w:t>принцип</w:t>
      </w:r>
      <w:r>
        <w:rPr>
          <w:sz w:val="28"/>
        </w:rPr>
        <w:tab/>
      </w:r>
      <w:r>
        <w:rPr>
          <w:spacing w:val="-2"/>
          <w:sz w:val="28"/>
        </w:rPr>
        <w:t>системности,</w:t>
      </w:r>
      <w:r>
        <w:rPr>
          <w:sz w:val="28"/>
        </w:rPr>
        <w:tab/>
      </w:r>
      <w:r>
        <w:rPr>
          <w:spacing w:val="-2"/>
          <w:sz w:val="28"/>
        </w:rPr>
        <w:t>непрерывности</w:t>
      </w:r>
      <w:r>
        <w:rPr>
          <w:sz w:val="28"/>
        </w:rPr>
        <w:tab/>
      </w:r>
      <w:r>
        <w:rPr>
          <w:spacing w:val="-10"/>
          <w:sz w:val="28"/>
        </w:rPr>
        <w:t>и</w:t>
      </w:r>
      <w:r>
        <w:rPr>
          <w:sz w:val="28"/>
        </w:rPr>
        <w:tab/>
      </w:r>
      <w:r>
        <w:rPr>
          <w:spacing w:val="-2"/>
          <w:sz w:val="28"/>
        </w:rPr>
        <w:t xml:space="preserve">преемственности </w:t>
      </w:r>
      <w:r>
        <w:rPr>
          <w:sz w:val="28"/>
        </w:rPr>
        <w:t>воспитательной деятельности;</w:t>
      </w:r>
    </w:p>
    <w:p w14:paraId="764F2C8F">
      <w:pPr>
        <w:pStyle w:val="8"/>
        <w:numPr>
          <w:ilvl w:val="0"/>
          <w:numId w:val="2"/>
        </w:numPr>
        <w:tabs>
          <w:tab w:val="left" w:pos="1058"/>
          <w:tab w:val="left" w:pos="2352"/>
          <w:tab w:val="left" w:pos="3674"/>
          <w:tab w:val="left" w:pos="5908"/>
          <w:tab w:val="left" w:pos="7359"/>
          <w:tab w:val="left" w:pos="8589"/>
          <w:tab w:val="left" w:pos="8994"/>
        </w:tabs>
        <w:spacing w:before="0" w:after="0" w:line="240" w:lineRule="auto"/>
        <w:ind w:left="143" w:right="1025" w:firstLine="566"/>
        <w:jc w:val="left"/>
        <w:rPr>
          <w:sz w:val="28"/>
        </w:rPr>
      </w:pPr>
      <w:r>
        <w:rPr>
          <w:spacing w:val="-2"/>
          <w:sz w:val="28"/>
        </w:rPr>
        <w:t>принцип</w:t>
      </w:r>
      <w:r>
        <w:rPr>
          <w:sz w:val="28"/>
        </w:rPr>
        <w:tab/>
      </w:r>
      <w:r>
        <w:rPr>
          <w:spacing w:val="-2"/>
          <w:sz w:val="28"/>
        </w:rPr>
        <w:t>единства</w:t>
      </w:r>
      <w:r>
        <w:rPr>
          <w:sz w:val="28"/>
        </w:rPr>
        <w:tab/>
      </w:r>
      <w:r>
        <w:rPr>
          <w:spacing w:val="-2"/>
          <w:sz w:val="28"/>
        </w:rPr>
        <w:t>концептуальных</w:t>
      </w:r>
      <w:r>
        <w:rPr>
          <w:sz w:val="28"/>
        </w:rPr>
        <w:tab/>
      </w:r>
      <w:r>
        <w:rPr>
          <w:spacing w:val="-2"/>
          <w:sz w:val="28"/>
        </w:rPr>
        <w:t>подходов,</w:t>
      </w:r>
      <w:r>
        <w:rPr>
          <w:sz w:val="28"/>
        </w:rPr>
        <w:tab/>
      </w:r>
      <w:r>
        <w:rPr>
          <w:spacing w:val="-2"/>
          <w:sz w:val="28"/>
        </w:rPr>
        <w:t>методов</w:t>
      </w:r>
      <w:r>
        <w:rPr>
          <w:sz w:val="28"/>
        </w:rPr>
        <w:tab/>
      </w:r>
      <w:r>
        <w:rPr>
          <w:spacing w:val="-10"/>
          <w:sz w:val="28"/>
        </w:rPr>
        <w:t>и</w:t>
      </w:r>
      <w:r>
        <w:rPr>
          <w:sz w:val="28"/>
        </w:rPr>
        <w:tab/>
      </w:r>
      <w:r>
        <w:rPr>
          <w:spacing w:val="-4"/>
          <w:sz w:val="28"/>
        </w:rPr>
        <w:t xml:space="preserve">форм </w:t>
      </w:r>
      <w:r>
        <w:rPr>
          <w:sz w:val="28"/>
        </w:rPr>
        <w:t>воспитательной деятельности;</w:t>
      </w:r>
    </w:p>
    <w:p w14:paraId="5930115A">
      <w:pPr>
        <w:pStyle w:val="8"/>
        <w:numPr>
          <w:ilvl w:val="0"/>
          <w:numId w:val="2"/>
        </w:numPr>
        <w:tabs>
          <w:tab w:val="left" w:pos="1132"/>
          <w:tab w:val="left" w:pos="2499"/>
          <w:tab w:val="left" w:pos="3478"/>
          <w:tab w:val="left" w:pos="5175"/>
          <w:tab w:val="left" w:pos="5653"/>
          <w:tab w:val="left" w:pos="8005"/>
        </w:tabs>
        <w:spacing w:before="0" w:after="0" w:line="240" w:lineRule="auto"/>
        <w:ind w:left="143" w:right="1025" w:firstLine="566"/>
        <w:jc w:val="left"/>
        <w:rPr>
          <w:sz w:val="28"/>
        </w:rPr>
      </w:pPr>
      <w:r>
        <w:rPr>
          <w:spacing w:val="-2"/>
          <w:sz w:val="28"/>
        </w:rPr>
        <w:t>принцип</w:t>
      </w:r>
      <w:r>
        <w:rPr>
          <w:sz w:val="28"/>
        </w:rPr>
        <w:tab/>
      </w:r>
      <w:r>
        <w:rPr>
          <w:spacing w:val="-4"/>
          <w:sz w:val="28"/>
        </w:rPr>
        <w:t>учета</w:t>
      </w:r>
      <w:r>
        <w:rPr>
          <w:sz w:val="28"/>
        </w:rPr>
        <w:tab/>
      </w:r>
      <w:r>
        <w:rPr>
          <w:spacing w:val="-2"/>
          <w:sz w:val="28"/>
        </w:rPr>
        <w:t>возрастных</w:t>
      </w:r>
      <w:r>
        <w:rPr>
          <w:sz w:val="28"/>
        </w:rPr>
        <w:tab/>
      </w:r>
      <w:r>
        <w:rPr>
          <w:spacing w:val="-10"/>
          <w:sz w:val="28"/>
        </w:rPr>
        <w:t>и</w:t>
      </w:r>
      <w:r>
        <w:rPr>
          <w:sz w:val="28"/>
        </w:rPr>
        <w:tab/>
      </w:r>
      <w:r>
        <w:rPr>
          <w:spacing w:val="-2"/>
          <w:sz w:val="28"/>
        </w:rPr>
        <w:t>индивидуальных</w:t>
      </w:r>
      <w:r>
        <w:rPr>
          <w:sz w:val="28"/>
        </w:rPr>
        <w:tab/>
      </w:r>
      <w:r>
        <w:rPr>
          <w:spacing w:val="-2"/>
          <w:sz w:val="28"/>
        </w:rPr>
        <w:t xml:space="preserve">особенностей </w:t>
      </w:r>
      <w:r>
        <w:rPr>
          <w:sz w:val="28"/>
        </w:rPr>
        <w:t>воспитанников и их групп;</w:t>
      </w:r>
    </w:p>
    <w:p w14:paraId="7B118D27">
      <w:pPr>
        <w:pStyle w:val="8"/>
        <w:numPr>
          <w:ilvl w:val="0"/>
          <w:numId w:val="2"/>
        </w:numPr>
        <w:tabs>
          <w:tab w:val="left" w:pos="872"/>
        </w:tabs>
        <w:spacing w:before="1" w:after="0" w:line="322" w:lineRule="exact"/>
        <w:ind w:left="872" w:right="0" w:hanging="162"/>
        <w:jc w:val="left"/>
        <w:rPr>
          <w:sz w:val="28"/>
        </w:rPr>
      </w:pPr>
      <w:r>
        <w:rPr>
          <w:sz w:val="28"/>
        </w:rPr>
        <w:t>принцип</w:t>
      </w:r>
      <w:r>
        <w:rPr>
          <w:spacing w:val="-9"/>
          <w:sz w:val="28"/>
        </w:rPr>
        <w:t xml:space="preserve"> </w:t>
      </w:r>
      <w:r>
        <w:rPr>
          <w:sz w:val="28"/>
        </w:rPr>
        <w:t>приоритета</w:t>
      </w:r>
      <w:r>
        <w:rPr>
          <w:spacing w:val="-8"/>
          <w:sz w:val="28"/>
        </w:rPr>
        <w:t xml:space="preserve"> </w:t>
      </w:r>
      <w:r>
        <w:rPr>
          <w:sz w:val="28"/>
        </w:rPr>
        <w:t>конструктивных</w:t>
      </w:r>
      <w:r>
        <w:rPr>
          <w:spacing w:val="-11"/>
          <w:sz w:val="28"/>
        </w:rPr>
        <w:t xml:space="preserve"> </w:t>
      </w:r>
      <w:r>
        <w:rPr>
          <w:sz w:val="28"/>
        </w:rPr>
        <w:t>интересов</w:t>
      </w:r>
      <w:r>
        <w:rPr>
          <w:spacing w:val="-9"/>
          <w:sz w:val="28"/>
        </w:rPr>
        <w:t xml:space="preserve"> </w:t>
      </w:r>
      <w:r>
        <w:rPr>
          <w:sz w:val="28"/>
        </w:rPr>
        <w:t>и</w:t>
      </w:r>
      <w:r>
        <w:rPr>
          <w:spacing w:val="-11"/>
          <w:sz w:val="28"/>
        </w:rPr>
        <w:t xml:space="preserve"> </w:t>
      </w:r>
      <w:r>
        <w:rPr>
          <w:sz w:val="28"/>
        </w:rPr>
        <w:t>потребностей</w:t>
      </w:r>
      <w:r>
        <w:rPr>
          <w:spacing w:val="-10"/>
          <w:sz w:val="28"/>
        </w:rPr>
        <w:t xml:space="preserve"> </w:t>
      </w:r>
      <w:r>
        <w:rPr>
          <w:spacing w:val="-2"/>
          <w:sz w:val="28"/>
        </w:rPr>
        <w:t>детей;</w:t>
      </w:r>
    </w:p>
    <w:p w14:paraId="7A4280C4">
      <w:pPr>
        <w:pStyle w:val="8"/>
        <w:numPr>
          <w:ilvl w:val="0"/>
          <w:numId w:val="2"/>
        </w:numPr>
        <w:tabs>
          <w:tab w:val="left" w:pos="1144"/>
          <w:tab w:val="left" w:pos="2522"/>
          <w:tab w:val="left" w:pos="4208"/>
          <w:tab w:val="left" w:pos="4697"/>
          <w:tab w:val="left" w:pos="6601"/>
          <w:tab w:val="left" w:pos="7741"/>
        </w:tabs>
        <w:spacing w:before="0" w:after="0" w:line="240" w:lineRule="auto"/>
        <w:ind w:left="143" w:right="1021" w:firstLine="566"/>
        <w:jc w:val="left"/>
        <w:rPr>
          <w:sz w:val="28"/>
        </w:rPr>
      </w:pPr>
      <w:r>
        <w:rPr>
          <w:spacing w:val="-2"/>
          <w:sz w:val="28"/>
        </w:rPr>
        <w:t>принцип</w:t>
      </w:r>
      <w:r>
        <w:rPr>
          <w:sz w:val="28"/>
        </w:rPr>
        <w:tab/>
      </w:r>
      <w:r>
        <w:rPr>
          <w:spacing w:val="-2"/>
          <w:sz w:val="28"/>
        </w:rPr>
        <w:t>реальности</w:t>
      </w:r>
      <w:r>
        <w:rPr>
          <w:sz w:val="28"/>
        </w:rPr>
        <w:tab/>
      </w:r>
      <w:r>
        <w:rPr>
          <w:spacing w:val="-10"/>
          <w:sz w:val="28"/>
        </w:rPr>
        <w:t>и</w:t>
      </w:r>
      <w:r>
        <w:rPr>
          <w:sz w:val="28"/>
        </w:rPr>
        <w:tab/>
      </w:r>
      <w:r>
        <w:rPr>
          <w:spacing w:val="-2"/>
          <w:sz w:val="28"/>
        </w:rPr>
        <w:t>измеримости</w:t>
      </w:r>
      <w:r>
        <w:rPr>
          <w:sz w:val="28"/>
        </w:rPr>
        <w:tab/>
      </w:r>
      <w:r>
        <w:rPr>
          <w:spacing w:val="-2"/>
          <w:sz w:val="28"/>
        </w:rPr>
        <w:t>итогов</w:t>
      </w:r>
      <w:r>
        <w:rPr>
          <w:sz w:val="28"/>
        </w:rPr>
        <w:tab/>
      </w:r>
      <w:r>
        <w:rPr>
          <w:spacing w:val="-2"/>
          <w:sz w:val="28"/>
        </w:rPr>
        <w:t>воспитательной деятельности.</w:t>
      </w:r>
    </w:p>
    <w:p w14:paraId="718A9D0D">
      <w:pPr>
        <w:pStyle w:val="6"/>
        <w:spacing w:before="4"/>
        <w:ind w:left="0"/>
        <w:jc w:val="left"/>
      </w:pPr>
    </w:p>
    <w:p w14:paraId="2F3D18B9">
      <w:pPr>
        <w:pStyle w:val="2"/>
        <w:numPr>
          <w:ilvl w:val="0"/>
          <w:numId w:val="3"/>
        </w:numPr>
        <w:tabs>
          <w:tab w:val="left" w:pos="3036"/>
        </w:tabs>
        <w:spacing w:before="0" w:after="0" w:line="240" w:lineRule="auto"/>
        <w:ind w:left="3036" w:right="0" w:hanging="382"/>
        <w:jc w:val="both"/>
      </w:pPr>
      <w:r>
        <w:t>Целевой</w:t>
      </w:r>
      <w:r>
        <w:rPr>
          <w:spacing w:val="-5"/>
        </w:rPr>
        <w:t xml:space="preserve"> </w:t>
      </w:r>
      <w:r>
        <w:t>раздел</w:t>
      </w:r>
      <w:r>
        <w:rPr>
          <w:spacing w:val="-4"/>
        </w:rPr>
        <w:t xml:space="preserve"> </w:t>
      </w:r>
      <w:r>
        <w:rPr>
          <w:spacing w:val="-2"/>
        </w:rPr>
        <w:t>Программы</w:t>
      </w:r>
    </w:p>
    <w:p w14:paraId="3ECE2939">
      <w:pPr>
        <w:pStyle w:val="8"/>
        <w:numPr>
          <w:ilvl w:val="0"/>
          <w:numId w:val="1"/>
        </w:numPr>
        <w:tabs>
          <w:tab w:val="left" w:pos="1558"/>
        </w:tabs>
        <w:spacing w:before="170" w:after="0" w:line="240" w:lineRule="auto"/>
        <w:ind w:left="143" w:right="1019" w:firstLine="703"/>
        <w:jc w:val="both"/>
        <w:rPr>
          <w:sz w:val="28"/>
        </w:rPr>
      </w:pPr>
      <w:r>
        <w:rPr>
          <w:sz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14:paraId="117B8B3E">
      <w:pPr>
        <w:pStyle w:val="8"/>
        <w:numPr>
          <w:ilvl w:val="0"/>
          <w:numId w:val="1"/>
        </w:numPr>
        <w:tabs>
          <w:tab w:val="left" w:pos="1558"/>
        </w:tabs>
        <w:spacing w:before="1" w:after="0" w:line="322" w:lineRule="exact"/>
        <w:ind w:left="1558" w:right="0" w:hanging="712"/>
        <w:jc w:val="both"/>
        <w:rPr>
          <w:sz w:val="28"/>
        </w:rPr>
      </w:pPr>
      <w:r>
        <w:rPr>
          <w:sz w:val="28"/>
        </w:rPr>
        <w:t>Задачами</w:t>
      </w:r>
      <w:r>
        <w:rPr>
          <w:spacing w:val="-7"/>
          <w:sz w:val="28"/>
        </w:rPr>
        <w:t xml:space="preserve"> </w:t>
      </w:r>
      <w:r>
        <w:rPr>
          <w:sz w:val="28"/>
        </w:rPr>
        <w:t>Программы</w:t>
      </w:r>
      <w:r>
        <w:rPr>
          <w:spacing w:val="-7"/>
          <w:sz w:val="28"/>
        </w:rPr>
        <w:t xml:space="preserve"> </w:t>
      </w:r>
      <w:r>
        <w:rPr>
          <w:spacing w:val="-2"/>
          <w:sz w:val="28"/>
        </w:rPr>
        <w:t>являются:</w:t>
      </w:r>
    </w:p>
    <w:p w14:paraId="01404D28">
      <w:pPr>
        <w:pStyle w:val="8"/>
        <w:numPr>
          <w:ilvl w:val="0"/>
          <w:numId w:val="4"/>
        </w:numPr>
        <w:tabs>
          <w:tab w:val="left" w:pos="1558"/>
        </w:tabs>
        <w:spacing w:before="0" w:after="0" w:line="240" w:lineRule="auto"/>
        <w:ind w:left="143" w:right="1023" w:firstLine="703"/>
        <w:jc w:val="both"/>
        <w:rPr>
          <w:sz w:val="28"/>
        </w:rPr>
      </w:pPr>
      <w:r>
        <w:rPr>
          <w:sz w:val="28"/>
        </w:rPr>
        <w:t>разработка единых подходов к воспитательной работе педагогического коллектива ЛОЛ «</w:t>
      </w:r>
      <w:r>
        <w:rPr>
          <w:sz w:val="28"/>
          <w:lang w:val="ru-RU"/>
        </w:rPr>
        <w:t>Озумнер</w:t>
      </w:r>
      <w:r>
        <w:rPr>
          <w:sz w:val="28"/>
        </w:rPr>
        <w:t>»;</w:t>
      </w:r>
    </w:p>
    <w:p w14:paraId="4AB1B1E4">
      <w:pPr>
        <w:pStyle w:val="8"/>
        <w:numPr>
          <w:ilvl w:val="0"/>
          <w:numId w:val="4"/>
        </w:numPr>
        <w:tabs>
          <w:tab w:val="left" w:pos="1558"/>
        </w:tabs>
        <w:spacing w:before="0" w:after="0" w:line="240" w:lineRule="auto"/>
        <w:ind w:left="143" w:right="1015" w:firstLine="703"/>
        <w:jc w:val="both"/>
        <w:rPr>
          <w:sz w:val="28"/>
        </w:rPr>
      </w:pPr>
      <w:r>
        <w:rPr>
          <w:sz w:val="28"/>
        </w:rPr>
        <w:t>внедрение единых принципов, методов и форм организации воспитательной деятельности ЛОЛ «</w:t>
      </w:r>
      <w:r>
        <w:rPr>
          <w:sz w:val="28"/>
          <w:lang w:val="ru-RU"/>
        </w:rPr>
        <w:t>Озумнер</w:t>
      </w:r>
      <w:r>
        <w:rPr>
          <w:sz w:val="28"/>
        </w:rPr>
        <w:t>», формирование и развитие субъектности детей в условиях временного детского коллектива;</w:t>
      </w:r>
    </w:p>
    <w:p w14:paraId="74DA0DB8">
      <w:pPr>
        <w:pStyle w:val="8"/>
        <w:numPr>
          <w:ilvl w:val="0"/>
          <w:numId w:val="4"/>
        </w:numPr>
        <w:tabs>
          <w:tab w:val="left" w:pos="1557"/>
        </w:tabs>
        <w:spacing w:before="1" w:after="0" w:line="240" w:lineRule="auto"/>
        <w:ind w:left="160" w:right="1152" w:firstLine="700"/>
        <w:jc w:val="both"/>
        <w:rPr>
          <w:sz w:val="28"/>
        </w:rPr>
      </w:pPr>
      <w:r>
        <w:rPr>
          <w:sz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ЛОЛ «</w:t>
      </w:r>
      <w:r>
        <w:rPr>
          <w:sz w:val="28"/>
          <w:lang w:val="ru-RU"/>
        </w:rPr>
        <w:t>Озумнер</w:t>
      </w:r>
      <w:r>
        <w:rPr>
          <w:sz w:val="28"/>
        </w:rPr>
        <w:t>».</w:t>
      </w:r>
    </w:p>
    <w:p w14:paraId="30CF25BC">
      <w:pPr>
        <w:pStyle w:val="8"/>
        <w:numPr>
          <w:ilvl w:val="0"/>
          <w:numId w:val="1"/>
        </w:numPr>
        <w:tabs>
          <w:tab w:val="left" w:pos="1341"/>
        </w:tabs>
        <w:spacing w:before="28" w:after="0" w:line="240" w:lineRule="auto"/>
        <w:ind w:left="160" w:right="1147" w:firstLine="691"/>
        <w:jc w:val="both"/>
        <w:rPr>
          <w:sz w:val="28"/>
        </w:rPr>
      </w:pPr>
      <w:r>
        <w:rPr>
          <w:sz w:val="28"/>
        </w:rPr>
        <w:t>При реализации цели Программы учитываются возрастные особенности участников смен ЛОЛ «</w:t>
      </w:r>
      <w:r>
        <w:rPr>
          <w:sz w:val="28"/>
          <w:lang w:val="ru-RU"/>
        </w:rPr>
        <w:t>Озумнер</w:t>
      </w:r>
      <w:r>
        <w:rPr>
          <w:sz w:val="28"/>
        </w:rPr>
        <w:t xml:space="preserve">»: </w:t>
      </w:r>
      <w:r>
        <w:rPr>
          <w:rFonts w:hint="default"/>
          <w:b/>
          <w:bCs/>
          <w:sz w:val="28"/>
          <w:lang w:val="ru-RU"/>
        </w:rPr>
        <w:t>6</w:t>
      </w:r>
      <w:r>
        <w:rPr>
          <w:b/>
          <w:sz w:val="28"/>
        </w:rPr>
        <w:t xml:space="preserve">-14 </w:t>
      </w:r>
      <w:r>
        <w:rPr>
          <w:sz w:val="28"/>
        </w:rPr>
        <w:t xml:space="preserve">- школьного </w:t>
      </w:r>
      <w:r>
        <w:rPr>
          <w:spacing w:val="-2"/>
          <w:sz w:val="28"/>
        </w:rPr>
        <w:t>возраста.</w:t>
      </w:r>
    </w:p>
    <w:p w14:paraId="07124292">
      <w:pPr>
        <w:pStyle w:val="8"/>
        <w:numPr>
          <w:ilvl w:val="0"/>
          <w:numId w:val="1"/>
        </w:numPr>
        <w:tabs>
          <w:tab w:val="left" w:pos="1558"/>
        </w:tabs>
        <w:spacing w:before="28" w:after="0" w:line="240" w:lineRule="auto"/>
        <w:ind w:left="160" w:right="1146" w:firstLine="700"/>
        <w:jc w:val="both"/>
        <w:rPr>
          <w:sz w:val="28"/>
        </w:rPr>
      </w:pPr>
      <w:r>
        <w:rPr>
          <w:sz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3E4F74E8">
      <w:pPr>
        <w:pStyle w:val="8"/>
        <w:numPr>
          <w:ilvl w:val="1"/>
          <w:numId w:val="1"/>
        </w:numPr>
        <w:tabs>
          <w:tab w:val="left" w:pos="1554"/>
        </w:tabs>
        <w:spacing w:before="28" w:after="0" w:line="240" w:lineRule="auto"/>
        <w:ind w:left="160" w:right="1151" w:firstLine="700"/>
        <w:jc w:val="both"/>
        <w:rPr>
          <w:sz w:val="28"/>
        </w:rPr>
      </w:pPr>
      <w:r>
        <w:rPr>
          <w:sz w:val="28"/>
        </w:rPr>
        <w:t>В воспитании младшего школьного возраста целевым приоритетом</w:t>
      </w:r>
      <w:r>
        <w:rPr>
          <w:spacing w:val="40"/>
          <w:sz w:val="28"/>
        </w:rPr>
        <w:t xml:space="preserve">  </w:t>
      </w:r>
      <w:r>
        <w:rPr>
          <w:sz w:val="28"/>
        </w:rPr>
        <w:t>является</w:t>
      </w:r>
      <w:r>
        <w:rPr>
          <w:spacing w:val="40"/>
          <w:sz w:val="28"/>
        </w:rPr>
        <w:t xml:space="preserve">  </w:t>
      </w:r>
      <w:r>
        <w:rPr>
          <w:sz w:val="28"/>
        </w:rPr>
        <w:t>создание</w:t>
      </w:r>
      <w:r>
        <w:rPr>
          <w:spacing w:val="40"/>
          <w:sz w:val="28"/>
        </w:rPr>
        <w:t xml:space="preserve">  </w:t>
      </w:r>
      <w:r>
        <w:rPr>
          <w:sz w:val="28"/>
        </w:rPr>
        <w:t>благоприятных</w:t>
      </w:r>
      <w:r>
        <w:rPr>
          <w:spacing w:val="40"/>
          <w:sz w:val="28"/>
        </w:rPr>
        <w:t xml:space="preserve">  </w:t>
      </w:r>
      <w:r>
        <w:rPr>
          <w:sz w:val="28"/>
        </w:rPr>
        <w:t>условий</w:t>
      </w:r>
      <w:r>
        <w:rPr>
          <w:spacing w:val="40"/>
          <w:sz w:val="28"/>
        </w:rPr>
        <w:t xml:space="preserve">  </w:t>
      </w:r>
      <w:r>
        <w:rPr>
          <w:sz w:val="28"/>
        </w:rPr>
        <w:t>для</w:t>
      </w:r>
      <w:r>
        <w:rPr>
          <w:spacing w:val="40"/>
          <w:sz w:val="28"/>
        </w:rPr>
        <w:t xml:space="preserve">  </w:t>
      </w:r>
      <w:r>
        <w:rPr>
          <w:sz w:val="28"/>
        </w:rPr>
        <w:t>усвоения</w:t>
      </w:r>
    </w:p>
    <w:p w14:paraId="5450706A">
      <w:pPr>
        <w:pStyle w:val="8"/>
        <w:spacing w:after="0" w:line="240" w:lineRule="auto"/>
        <w:jc w:val="both"/>
        <w:rPr>
          <w:sz w:val="28"/>
        </w:rPr>
        <w:sectPr>
          <w:pgSz w:w="11940" w:h="16850"/>
          <w:pgMar w:top="760" w:right="0" w:bottom="1880" w:left="1275" w:header="0" w:footer="1664" w:gutter="0"/>
          <w:cols w:space="720" w:num="1"/>
        </w:sectPr>
      </w:pPr>
    </w:p>
    <w:p w14:paraId="27A3A024">
      <w:pPr>
        <w:pStyle w:val="6"/>
        <w:spacing w:before="77"/>
        <w:ind w:left="160" w:right="1150"/>
      </w:pPr>
      <w:r>
        <w:t>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патриотических, нравственных и эстетических ценностях, развивает чувство принадлежности к семье, коллективу и Родине.</w:t>
      </w:r>
    </w:p>
    <w:p w14:paraId="06719B8A">
      <w:pPr>
        <w:pStyle w:val="8"/>
        <w:numPr>
          <w:ilvl w:val="0"/>
          <w:numId w:val="1"/>
        </w:numPr>
        <w:tabs>
          <w:tab w:val="left" w:pos="1558"/>
        </w:tabs>
        <w:spacing w:before="27" w:after="0" w:line="259" w:lineRule="auto"/>
        <w:ind w:left="143" w:right="1149" w:firstLine="566"/>
        <w:jc w:val="both"/>
        <w:rPr>
          <w:sz w:val="28"/>
        </w:rPr>
      </w:pPr>
      <w:r>
        <w:rPr>
          <w:sz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w:t>
      </w:r>
    </w:p>
    <w:p w14:paraId="564FDC29">
      <w:pPr>
        <w:pStyle w:val="2"/>
        <w:numPr>
          <w:ilvl w:val="0"/>
          <w:numId w:val="3"/>
        </w:numPr>
        <w:tabs>
          <w:tab w:val="left" w:pos="3743"/>
        </w:tabs>
        <w:spacing w:before="131" w:after="0" w:line="240" w:lineRule="auto"/>
        <w:ind w:left="3743" w:right="0" w:hanging="496"/>
        <w:jc w:val="both"/>
      </w:pPr>
      <w:r>
        <w:t>Содержательный</w:t>
      </w:r>
      <w:r>
        <w:rPr>
          <w:spacing w:val="-6"/>
        </w:rPr>
        <w:t xml:space="preserve"> </w:t>
      </w:r>
      <w:r>
        <w:rPr>
          <w:spacing w:val="-2"/>
        </w:rPr>
        <w:t>раздел</w:t>
      </w:r>
    </w:p>
    <w:p w14:paraId="17BBCE6D">
      <w:pPr>
        <w:pStyle w:val="8"/>
        <w:numPr>
          <w:ilvl w:val="0"/>
          <w:numId w:val="1"/>
        </w:numPr>
        <w:tabs>
          <w:tab w:val="left" w:pos="1559"/>
        </w:tabs>
        <w:spacing w:before="171" w:after="0" w:line="240" w:lineRule="auto"/>
        <w:ind w:left="1559" w:right="0" w:hanging="849"/>
        <w:jc w:val="both"/>
        <w:rPr>
          <w:sz w:val="28"/>
        </w:rPr>
      </w:pPr>
      <w:r>
        <w:rPr>
          <w:sz w:val="28"/>
        </w:rPr>
        <w:t>В</w:t>
      </w:r>
      <w:r>
        <w:rPr>
          <w:spacing w:val="71"/>
          <w:w w:val="150"/>
          <w:sz w:val="28"/>
        </w:rPr>
        <w:t xml:space="preserve"> </w:t>
      </w:r>
      <w:r>
        <w:rPr>
          <w:sz w:val="28"/>
        </w:rPr>
        <w:t>основу</w:t>
      </w:r>
      <w:r>
        <w:rPr>
          <w:spacing w:val="68"/>
          <w:w w:val="150"/>
          <w:sz w:val="28"/>
        </w:rPr>
        <w:t xml:space="preserve"> </w:t>
      </w:r>
      <w:r>
        <w:rPr>
          <w:sz w:val="28"/>
        </w:rPr>
        <w:t>каждого</w:t>
      </w:r>
      <w:r>
        <w:rPr>
          <w:spacing w:val="72"/>
          <w:w w:val="150"/>
          <w:sz w:val="28"/>
        </w:rPr>
        <w:t xml:space="preserve"> </w:t>
      </w:r>
      <w:r>
        <w:rPr>
          <w:sz w:val="28"/>
        </w:rPr>
        <w:t>направления</w:t>
      </w:r>
      <w:r>
        <w:rPr>
          <w:spacing w:val="72"/>
          <w:w w:val="150"/>
          <w:sz w:val="28"/>
        </w:rPr>
        <w:t xml:space="preserve"> </w:t>
      </w:r>
      <w:r>
        <w:rPr>
          <w:sz w:val="28"/>
        </w:rPr>
        <w:t>воспитательной</w:t>
      </w:r>
      <w:r>
        <w:rPr>
          <w:spacing w:val="70"/>
          <w:w w:val="150"/>
          <w:sz w:val="28"/>
        </w:rPr>
        <w:t xml:space="preserve"> </w:t>
      </w:r>
      <w:r>
        <w:rPr>
          <w:sz w:val="28"/>
        </w:rPr>
        <w:t>работы</w:t>
      </w:r>
      <w:r>
        <w:rPr>
          <w:spacing w:val="79"/>
          <w:w w:val="150"/>
          <w:sz w:val="28"/>
        </w:rPr>
        <w:t xml:space="preserve"> </w:t>
      </w:r>
      <w:r>
        <w:rPr>
          <w:spacing w:val="-5"/>
          <w:sz w:val="28"/>
        </w:rPr>
        <w:t>ЛОЛ</w:t>
      </w:r>
    </w:p>
    <w:p w14:paraId="53221514">
      <w:pPr>
        <w:pStyle w:val="6"/>
        <w:spacing w:before="24" w:line="259" w:lineRule="auto"/>
        <w:ind w:right="1152"/>
      </w:pPr>
      <w:r>
        <w:t>«</w:t>
      </w:r>
      <w:r>
        <w:rPr>
          <w:lang w:val="ru-RU"/>
        </w:rPr>
        <w:t>Озумнер</w:t>
      </w:r>
      <w:r>
        <w:t xml:space="preserve">» в заложены базовые ценности, которые способствуют всестороннему развитию личности и успешной социализации в современных </w:t>
      </w:r>
      <w:r>
        <w:rPr>
          <w:spacing w:val="-2"/>
        </w:rPr>
        <w:t>условиях.</w:t>
      </w:r>
    </w:p>
    <w:p w14:paraId="0BBA1376">
      <w:pPr>
        <w:pStyle w:val="8"/>
        <w:numPr>
          <w:ilvl w:val="0"/>
          <w:numId w:val="1"/>
        </w:numPr>
        <w:tabs>
          <w:tab w:val="left" w:pos="1558"/>
        </w:tabs>
        <w:spacing w:before="128" w:after="0" w:line="256" w:lineRule="auto"/>
        <w:ind w:left="143" w:right="1142" w:firstLine="566"/>
        <w:jc w:val="both"/>
        <w:rPr>
          <w:sz w:val="28"/>
        </w:rPr>
      </w:pPr>
      <w:r>
        <w:rPr>
          <w:sz w:val="28"/>
        </w:rPr>
        <w:t>Основные направления воспитательной работы ЛОЛ «</w:t>
      </w:r>
      <w:r>
        <w:rPr>
          <w:sz w:val="28"/>
          <w:lang w:val="ru-RU"/>
        </w:rPr>
        <w:t>Озумнер</w:t>
      </w:r>
      <w:r>
        <w:rPr>
          <w:sz w:val="28"/>
        </w:rPr>
        <w:t>» включают в себя:</w:t>
      </w:r>
    </w:p>
    <w:p w14:paraId="2DE9E376">
      <w:pPr>
        <w:pStyle w:val="6"/>
        <w:spacing w:before="137"/>
        <w:ind w:left="160" w:right="1151" w:firstLine="823"/>
      </w:pPr>
      <w:r>
        <w:rPr>
          <w:b/>
        </w:rPr>
        <w:t>гражданское воспитание</w:t>
      </w:r>
      <w:r>
        <w:t>: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6BDAF1F0">
      <w:pPr>
        <w:pStyle w:val="6"/>
        <w:spacing w:before="29"/>
        <w:ind w:left="160" w:right="1153" w:firstLine="823"/>
      </w:pPr>
      <w:r>
        <w:rPr>
          <w:b/>
        </w:rPr>
        <w:t xml:space="preserve">патриотическое воспитание: </w:t>
      </w:r>
      <w:r>
        <w:t>воспитание любви к своему народу и уважения к другим народам России, формирование общероссийской культурной идентичности;</w:t>
      </w:r>
    </w:p>
    <w:p w14:paraId="4361972E">
      <w:pPr>
        <w:pStyle w:val="6"/>
        <w:spacing w:before="28"/>
        <w:ind w:left="160" w:right="1149" w:firstLine="823"/>
      </w:pPr>
      <w:r>
        <w:rPr>
          <w:b/>
        </w:rPr>
        <w:t>духовно-нравственное воспитание</w:t>
      </w:r>
      <w: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w:t>
      </w:r>
      <w:r>
        <w:rPr>
          <w:spacing w:val="-2"/>
        </w:rPr>
        <w:t>ценностей;</w:t>
      </w:r>
    </w:p>
    <w:p w14:paraId="6F6FC9BB">
      <w:pPr>
        <w:pStyle w:val="6"/>
        <w:spacing w:before="28"/>
        <w:ind w:left="160" w:right="1150" w:firstLine="691"/>
      </w:pPr>
      <w:r>
        <w:rPr>
          <w:b/>
        </w:rPr>
        <w:t xml:space="preserve">эстетическое воспитание: </w:t>
      </w:r>
      <w: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CAA9083">
      <w:pPr>
        <w:pStyle w:val="6"/>
        <w:ind w:left="160" w:right="1147" w:firstLine="691"/>
      </w:pPr>
      <w:r>
        <w:rPr>
          <w:b/>
        </w:rPr>
        <w:t xml:space="preserve">трудовое воспитание: </w:t>
      </w:r>
      <w:r>
        <w:t>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18F2C4F5">
      <w:pPr>
        <w:spacing w:before="4" w:line="240" w:lineRule="auto"/>
        <w:ind w:left="160" w:right="1147" w:firstLine="823"/>
        <w:jc w:val="both"/>
        <w:rPr>
          <w:sz w:val="28"/>
        </w:rPr>
      </w:pPr>
      <w:r>
        <w:rPr>
          <w:b/>
          <w:sz w:val="28"/>
        </w:rPr>
        <w:t>физическое воспитание, формирование культуры здорового</w:t>
      </w:r>
      <w:r>
        <w:rPr>
          <w:b/>
          <w:spacing w:val="40"/>
          <w:sz w:val="28"/>
        </w:rPr>
        <w:t xml:space="preserve"> </w:t>
      </w:r>
      <w:r>
        <w:rPr>
          <w:b/>
          <w:sz w:val="28"/>
        </w:rPr>
        <w:t>образа жизни и эмоционального благополучия</w:t>
      </w:r>
      <w:r>
        <w:rPr>
          <w:sz w:val="28"/>
        </w:rPr>
        <w:t>: компонент здоровьесберегающей</w:t>
      </w:r>
      <w:r>
        <w:rPr>
          <w:spacing w:val="40"/>
          <w:sz w:val="28"/>
        </w:rPr>
        <w:t xml:space="preserve"> </w:t>
      </w:r>
      <w:r>
        <w:rPr>
          <w:sz w:val="28"/>
        </w:rPr>
        <w:t>работы,</w:t>
      </w:r>
      <w:r>
        <w:rPr>
          <w:spacing w:val="40"/>
          <w:sz w:val="28"/>
        </w:rPr>
        <w:t xml:space="preserve"> </w:t>
      </w:r>
      <w:r>
        <w:rPr>
          <w:sz w:val="28"/>
        </w:rPr>
        <w:t>создание</w:t>
      </w:r>
      <w:r>
        <w:rPr>
          <w:spacing w:val="40"/>
          <w:sz w:val="28"/>
        </w:rPr>
        <w:t xml:space="preserve"> </w:t>
      </w:r>
      <w:r>
        <w:rPr>
          <w:sz w:val="28"/>
        </w:rPr>
        <w:t>благоприятного</w:t>
      </w:r>
      <w:r>
        <w:rPr>
          <w:spacing w:val="40"/>
          <w:sz w:val="28"/>
        </w:rPr>
        <w:t xml:space="preserve"> </w:t>
      </w:r>
      <w:r>
        <w:rPr>
          <w:sz w:val="28"/>
        </w:rPr>
        <w:t>психологического</w:t>
      </w:r>
    </w:p>
    <w:p w14:paraId="5985618A">
      <w:pPr>
        <w:spacing w:after="0" w:line="240" w:lineRule="auto"/>
        <w:jc w:val="both"/>
        <w:rPr>
          <w:sz w:val="28"/>
        </w:rPr>
        <w:sectPr>
          <w:pgSz w:w="11940" w:h="16850"/>
          <w:pgMar w:top="760" w:right="0" w:bottom="1880" w:left="1275" w:header="0" w:footer="1664" w:gutter="0"/>
          <w:cols w:space="720" w:num="1"/>
        </w:sectPr>
      </w:pPr>
    </w:p>
    <w:p w14:paraId="7F891DE4">
      <w:pPr>
        <w:pStyle w:val="6"/>
        <w:spacing w:before="77"/>
        <w:ind w:left="160" w:right="1147"/>
      </w:pPr>
      <w:r>
        <w:t>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w:t>
      </w:r>
      <w:r>
        <w:rPr>
          <w:spacing w:val="40"/>
        </w:rPr>
        <w:t xml:space="preserve"> </w:t>
      </w:r>
      <w:r>
        <w:t>детьми норм безопасного поведения в природной, социальной среде, чрезвычайных ситуациях;</w:t>
      </w:r>
    </w:p>
    <w:p w14:paraId="6D498C91">
      <w:pPr>
        <w:pStyle w:val="6"/>
        <w:spacing w:before="8"/>
        <w:ind w:left="160" w:right="1148" w:firstLine="823"/>
      </w:pPr>
      <w:r>
        <w:rPr>
          <w:b/>
        </w:rPr>
        <w:t xml:space="preserve">экологическое воспитание: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77EF327D">
      <w:pPr>
        <w:spacing w:before="6" w:line="240" w:lineRule="auto"/>
        <w:ind w:left="160" w:right="1147" w:firstLine="823"/>
        <w:jc w:val="both"/>
        <w:rPr>
          <w:sz w:val="28"/>
        </w:rPr>
      </w:pPr>
      <w:r>
        <w:rPr>
          <w:b/>
          <w:sz w:val="28"/>
        </w:rPr>
        <w:t xml:space="preserve">познавательное направление воспитания: </w:t>
      </w:r>
      <w:r>
        <w:rPr>
          <w:sz w:val="28"/>
        </w:rPr>
        <w:t>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3B831B93">
      <w:pPr>
        <w:pStyle w:val="8"/>
        <w:numPr>
          <w:ilvl w:val="0"/>
          <w:numId w:val="5"/>
        </w:numPr>
        <w:tabs>
          <w:tab w:val="left" w:pos="1424"/>
        </w:tabs>
        <w:spacing w:before="8" w:after="0" w:line="240" w:lineRule="auto"/>
        <w:ind w:left="197" w:leftChars="0" w:right="1145" w:firstLine="823" w:firstLineChars="0"/>
        <w:jc w:val="both"/>
        <w:rPr>
          <w:sz w:val="28"/>
        </w:rPr>
      </w:pPr>
      <w:r>
        <w:rPr>
          <w:sz w:val="28"/>
        </w:rPr>
        <w:t>В общем блоке реализации содержания «Мир» учитываются такие категории, как мировая художественная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14:paraId="52574D3E">
      <w:pPr>
        <w:pStyle w:val="6"/>
        <w:spacing w:before="28"/>
        <w:ind w:left="851"/>
      </w:pPr>
      <w:r>
        <w:t>Содержание</w:t>
      </w:r>
      <w:r>
        <w:rPr>
          <w:spacing w:val="-10"/>
        </w:rPr>
        <w:t xml:space="preserve"> </w:t>
      </w:r>
      <w:r>
        <w:t>блока</w:t>
      </w:r>
      <w:r>
        <w:rPr>
          <w:spacing w:val="-3"/>
        </w:rPr>
        <w:t xml:space="preserve"> </w:t>
      </w:r>
      <w:r>
        <w:rPr>
          <w:b/>
        </w:rPr>
        <w:t>«Мир»</w:t>
      </w:r>
      <w:r>
        <w:rPr>
          <w:b/>
          <w:spacing w:val="-4"/>
        </w:rPr>
        <w:t xml:space="preserve"> </w:t>
      </w:r>
      <w:r>
        <w:t>реализуется</w:t>
      </w:r>
      <w:r>
        <w:rPr>
          <w:spacing w:val="-5"/>
        </w:rPr>
        <w:t xml:space="preserve"> </w:t>
      </w:r>
      <w:r>
        <w:t>в</w:t>
      </w:r>
      <w:r>
        <w:rPr>
          <w:spacing w:val="-7"/>
        </w:rPr>
        <w:t xml:space="preserve"> </w:t>
      </w:r>
      <w:r>
        <w:t>следующих</w:t>
      </w:r>
      <w:r>
        <w:rPr>
          <w:spacing w:val="-3"/>
        </w:rPr>
        <w:t xml:space="preserve"> </w:t>
      </w:r>
      <w:r>
        <w:rPr>
          <w:spacing w:val="-2"/>
        </w:rPr>
        <w:t>формах:</w:t>
      </w:r>
    </w:p>
    <w:p w14:paraId="136EBF8B">
      <w:pPr>
        <w:pStyle w:val="6"/>
        <w:spacing w:before="31"/>
        <w:ind w:right="1017" w:firstLine="746"/>
      </w:pPr>
      <w:r>
        <w:t>День защиты детей, квест «Мы одна команда», конкурс сказочных постановок по сказкам А. Пушкина; конкурс песен композитора А. Монгуш, интеллектуальная игра «Великие учёные России», Викторина «Искусство России», игровой час «Играю я – играют друзья» для Орлят России.</w:t>
      </w:r>
    </w:p>
    <w:p w14:paraId="6D88DA77">
      <w:pPr>
        <w:pStyle w:val="8"/>
        <w:numPr>
          <w:ilvl w:val="0"/>
          <w:numId w:val="5"/>
        </w:numPr>
        <w:tabs>
          <w:tab w:val="left" w:pos="1194"/>
        </w:tabs>
        <w:spacing w:before="0" w:after="0" w:line="240" w:lineRule="auto"/>
        <w:ind w:left="180" w:leftChars="0" w:right="1015" w:firstLine="700" w:firstLineChars="0"/>
        <w:jc w:val="both"/>
        <w:rPr>
          <w:sz w:val="26"/>
        </w:rPr>
      </w:pPr>
      <w:r>
        <w:rPr>
          <w:sz w:val="28"/>
        </w:rPr>
        <w:t xml:space="preserve">В общем блоке реализации содержания </w:t>
      </w:r>
      <w:r>
        <w:rPr>
          <w:b/>
          <w:sz w:val="28"/>
        </w:rPr>
        <w:t xml:space="preserve">«Россия» </w:t>
      </w:r>
      <w:r>
        <w:rPr>
          <w:sz w:val="28"/>
        </w:rPr>
        <w:t>предлагаются пять комплексов мероприятий:</w:t>
      </w:r>
    </w:p>
    <w:p w14:paraId="3B194A6A">
      <w:pPr>
        <w:pStyle w:val="8"/>
        <w:numPr>
          <w:ilvl w:val="1"/>
          <w:numId w:val="5"/>
        </w:numPr>
        <w:tabs>
          <w:tab w:val="left" w:pos="1604"/>
        </w:tabs>
        <w:spacing w:before="0" w:after="0" w:line="240" w:lineRule="auto"/>
        <w:ind w:left="143" w:right="1021" w:firstLine="700"/>
        <w:jc w:val="both"/>
        <w:rPr>
          <w:sz w:val="28"/>
        </w:rPr>
      </w:pPr>
      <w:r>
        <w:rPr>
          <w:b/>
          <w:sz w:val="28"/>
        </w:rPr>
        <w:t xml:space="preserve">1-ый комплекс </w:t>
      </w:r>
      <w:r>
        <w:rPr>
          <w:sz w:val="28"/>
        </w:rPr>
        <w:t>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14:paraId="2BE33482">
      <w:pPr>
        <w:pStyle w:val="6"/>
        <w:ind w:left="160" w:right="1145" w:firstLine="700"/>
      </w:pPr>
      <w:r>
        <w:t>-торжественная церемония подъема (спуска) Государственного флага Российской Федерации и Республики Тыва в день открытия (закрытия)</w:t>
      </w:r>
      <w:r>
        <w:rPr>
          <w:spacing w:val="40"/>
        </w:rPr>
        <w:t xml:space="preserve"> </w:t>
      </w:r>
      <w:r>
        <w:t>смены и в дни государственных праздников Российской Федерации и Республики Тыва, а также ежедневные церемонии подъема (спуска) Государственного флага Российской Федерации и Республики Тыва; тематические дни</w:t>
      </w:r>
      <w:r>
        <w:rPr>
          <w:color w:val="FF0000"/>
        </w:rPr>
        <w:t xml:space="preserve">, </w:t>
      </w:r>
      <w:r>
        <w:t>интеллектуальная игра «Символы государства и Республики Тыва», конкурс рисунков «Моя Россия – моя Тыва», Время отрядного творчества «Мы – Орлята!», Конкурс знатоков «Ларец народной мудрости», тематический час «Открываем Россию»</w:t>
      </w:r>
    </w:p>
    <w:p w14:paraId="6710D5E6">
      <w:pPr>
        <w:pStyle w:val="8"/>
        <w:numPr>
          <w:ilvl w:val="1"/>
          <w:numId w:val="5"/>
        </w:numPr>
        <w:tabs>
          <w:tab w:val="left" w:pos="1695"/>
        </w:tabs>
        <w:spacing w:before="27" w:after="0" w:line="240" w:lineRule="auto"/>
        <w:ind w:left="160" w:right="1150" w:firstLine="700"/>
        <w:jc w:val="both"/>
        <w:rPr>
          <w:sz w:val="28"/>
        </w:rPr>
      </w:pPr>
      <w:r>
        <w:rPr>
          <w:b/>
          <w:sz w:val="28"/>
        </w:rPr>
        <w:t xml:space="preserve">2-ой комплекс </w:t>
      </w:r>
      <w:r>
        <w:rPr>
          <w:sz w:val="28"/>
        </w:rPr>
        <w:t>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14:paraId="727B12E4">
      <w:pPr>
        <w:pStyle w:val="6"/>
        <w:tabs>
          <w:tab w:val="left" w:pos="1086"/>
          <w:tab w:val="left" w:pos="2467"/>
          <w:tab w:val="left" w:pos="3938"/>
          <w:tab w:val="left" w:pos="4948"/>
          <w:tab w:val="left" w:pos="6260"/>
          <w:tab w:val="left" w:pos="7731"/>
        </w:tabs>
        <w:spacing w:before="1" w:line="322" w:lineRule="exact"/>
        <w:ind w:left="0" w:right="1145"/>
        <w:jc w:val="right"/>
      </w:pPr>
      <w:r>
        <w:rPr>
          <w:spacing w:val="-2"/>
        </w:rPr>
        <w:t>Акция</w:t>
      </w:r>
      <w:r>
        <w:tab/>
      </w:r>
      <w:r>
        <w:rPr>
          <w:spacing w:val="-2"/>
        </w:rPr>
        <w:t>«Письмо</w:t>
      </w:r>
      <w:r>
        <w:tab/>
      </w:r>
      <w:r>
        <w:rPr>
          <w:spacing w:val="-2"/>
        </w:rPr>
        <w:t>солдату»;</w:t>
      </w:r>
      <w:r>
        <w:tab/>
      </w:r>
      <w:r>
        <w:rPr>
          <w:spacing w:val="-2"/>
        </w:rPr>
        <w:t>Квест</w:t>
      </w:r>
      <w:r>
        <w:tab/>
      </w:r>
      <w:r>
        <w:rPr>
          <w:spacing w:val="-2"/>
        </w:rPr>
        <w:t>«Дорога</w:t>
      </w:r>
      <w:r>
        <w:tab/>
      </w:r>
      <w:r>
        <w:rPr>
          <w:spacing w:val="-2"/>
        </w:rPr>
        <w:t>Победы»,</w:t>
      </w:r>
      <w:r>
        <w:tab/>
      </w:r>
      <w:r>
        <w:rPr>
          <w:spacing w:val="-2"/>
        </w:rPr>
        <w:t>занятие</w:t>
      </w:r>
    </w:p>
    <w:p w14:paraId="3E991803">
      <w:pPr>
        <w:pStyle w:val="6"/>
        <w:tabs>
          <w:tab w:val="left" w:pos="1701"/>
          <w:tab w:val="left" w:pos="2088"/>
          <w:tab w:val="left" w:pos="3206"/>
          <w:tab w:val="left" w:pos="4853"/>
          <w:tab w:val="left" w:pos="7444"/>
          <w:tab w:val="left" w:pos="8802"/>
        </w:tabs>
        <w:ind w:left="0" w:right="1147"/>
        <w:jc w:val="right"/>
      </w:pPr>
      <w:r>
        <w:rPr>
          <w:spacing w:val="-2"/>
        </w:rPr>
        <w:t>«Профессия</w:t>
      </w:r>
      <w:r>
        <w:tab/>
      </w:r>
      <w:r>
        <w:rPr>
          <w:spacing w:val="-10"/>
        </w:rPr>
        <w:t>–</w:t>
      </w:r>
      <w:r>
        <w:tab/>
      </w:r>
      <w:r>
        <w:rPr>
          <w:spacing w:val="-2"/>
        </w:rPr>
        <w:t>Родину</w:t>
      </w:r>
      <w:r>
        <w:tab/>
      </w:r>
      <w:r>
        <w:rPr>
          <w:spacing w:val="-2"/>
        </w:rPr>
        <w:t>защищать»,</w:t>
      </w:r>
      <w:r>
        <w:tab/>
      </w:r>
      <w:r>
        <w:rPr>
          <w:spacing w:val="-2"/>
        </w:rPr>
        <w:t>Военно-спортивная</w:t>
      </w:r>
      <w:r>
        <w:tab/>
      </w:r>
      <w:r>
        <w:rPr>
          <w:spacing w:val="-2"/>
        </w:rPr>
        <w:t>эстафета,</w:t>
      </w:r>
      <w:r>
        <w:tab/>
      </w:r>
      <w:r>
        <w:rPr>
          <w:spacing w:val="-5"/>
        </w:rPr>
        <w:t>КТД</w:t>
      </w:r>
    </w:p>
    <w:p w14:paraId="53794836">
      <w:pPr>
        <w:pStyle w:val="6"/>
        <w:spacing w:after="0"/>
        <w:jc w:val="right"/>
        <w:sectPr>
          <w:pgSz w:w="11940" w:h="16850"/>
          <w:pgMar w:top="760" w:right="0" w:bottom="1880" w:left="1275" w:header="0" w:footer="1664" w:gutter="0"/>
          <w:cols w:space="720" w:num="1"/>
        </w:sectPr>
      </w:pPr>
    </w:p>
    <w:p w14:paraId="4772E9E6">
      <w:pPr>
        <w:pStyle w:val="6"/>
        <w:spacing w:before="77"/>
        <w:ind w:left="160" w:right="1142"/>
      </w:pPr>
      <w:r>
        <w:t>“Диорама Победы”, «Наследники Победы» конкурс военной песни, Квест- викторина «80 лет Победы».</w:t>
      </w:r>
    </w:p>
    <w:p w14:paraId="19B8D05D">
      <w:pPr>
        <w:pStyle w:val="8"/>
        <w:numPr>
          <w:ilvl w:val="1"/>
          <w:numId w:val="5"/>
        </w:numPr>
        <w:tabs>
          <w:tab w:val="left" w:pos="1494"/>
        </w:tabs>
        <w:spacing w:before="36" w:after="0" w:line="240" w:lineRule="auto"/>
        <w:ind w:left="160" w:right="1150" w:firstLine="700"/>
        <w:jc w:val="both"/>
        <w:rPr>
          <w:sz w:val="28"/>
        </w:rPr>
      </w:pPr>
      <w:r>
        <w:rPr>
          <w:b/>
          <w:sz w:val="28"/>
        </w:rPr>
        <w:t xml:space="preserve">3-ий комплекс </w:t>
      </w:r>
      <w:r>
        <w:rPr>
          <w:sz w:val="28"/>
        </w:rPr>
        <w:t>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53054640">
      <w:pPr>
        <w:pStyle w:val="6"/>
        <w:spacing w:before="29" w:line="249" w:lineRule="auto"/>
        <w:ind w:right="1147" w:firstLine="717"/>
      </w:pPr>
      <w:r>
        <w:t>Формы мероприятий: экскурсия в буддийский храм «Үстүү-Хүрээ», информационный час «Многонациональная Россия»,</w:t>
      </w:r>
      <w:r>
        <w:rPr>
          <w:spacing w:val="-2"/>
        </w:rPr>
        <w:t xml:space="preserve"> </w:t>
      </w:r>
      <w:r>
        <w:t>Научно-познавательные Встреча</w:t>
      </w:r>
      <w:r>
        <w:rPr>
          <w:spacing w:val="19"/>
        </w:rPr>
        <w:t xml:space="preserve"> </w:t>
      </w:r>
      <w:r>
        <w:t>Орлят</w:t>
      </w:r>
      <w:r>
        <w:rPr>
          <w:spacing w:val="21"/>
        </w:rPr>
        <w:t xml:space="preserve"> </w:t>
      </w:r>
      <w:r>
        <w:t>России</w:t>
      </w:r>
      <w:r>
        <w:rPr>
          <w:spacing w:val="22"/>
        </w:rPr>
        <w:t xml:space="preserve"> </w:t>
      </w:r>
      <w:r>
        <w:t>«Мир</w:t>
      </w:r>
      <w:r>
        <w:rPr>
          <w:spacing w:val="20"/>
        </w:rPr>
        <w:t xml:space="preserve"> </w:t>
      </w:r>
      <w:r>
        <w:t>науки</w:t>
      </w:r>
      <w:r>
        <w:rPr>
          <w:spacing w:val="21"/>
        </w:rPr>
        <w:t xml:space="preserve"> </w:t>
      </w:r>
      <w:r>
        <w:t>вокруг</w:t>
      </w:r>
      <w:r>
        <w:rPr>
          <w:spacing w:val="21"/>
        </w:rPr>
        <w:t xml:space="preserve"> </w:t>
      </w:r>
      <w:r>
        <w:t>меня»,</w:t>
      </w:r>
      <w:r>
        <w:rPr>
          <w:spacing w:val="20"/>
        </w:rPr>
        <w:t xml:space="preserve"> </w:t>
      </w:r>
      <w:r>
        <w:t>миссия</w:t>
      </w:r>
      <w:r>
        <w:rPr>
          <w:spacing w:val="19"/>
        </w:rPr>
        <w:t xml:space="preserve"> </w:t>
      </w:r>
      <w:r>
        <w:t>Движения</w:t>
      </w:r>
      <w:r>
        <w:rPr>
          <w:spacing w:val="22"/>
        </w:rPr>
        <w:t xml:space="preserve"> </w:t>
      </w:r>
      <w:r>
        <w:rPr>
          <w:spacing w:val="-2"/>
        </w:rPr>
        <w:t>Первых</w:t>
      </w:r>
    </w:p>
    <w:p w14:paraId="130A818D">
      <w:pPr>
        <w:pStyle w:val="6"/>
        <w:spacing w:line="237" w:lineRule="auto"/>
        <w:ind w:right="1153"/>
      </w:pPr>
      <w:r>
        <w:t>«Будь с Россией», Занятие «Что значит быть мастером? Выбор профессии», Профессиональный тест, Игра «Моё дело», посещение школьного музея.</w:t>
      </w:r>
    </w:p>
    <w:p w14:paraId="578AE6FE">
      <w:pPr>
        <w:pStyle w:val="8"/>
        <w:numPr>
          <w:ilvl w:val="1"/>
          <w:numId w:val="5"/>
        </w:numPr>
        <w:tabs>
          <w:tab w:val="left" w:pos="1676"/>
        </w:tabs>
        <w:spacing w:before="27" w:after="0" w:line="237" w:lineRule="auto"/>
        <w:ind w:left="160" w:right="1145" w:firstLine="700"/>
        <w:jc w:val="both"/>
        <w:rPr>
          <w:sz w:val="28"/>
        </w:rPr>
      </w:pPr>
      <w:r>
        <w:rPr>
          <w:b/>
          <w:sz w:val="28"/>
        </w:rPr>
        <w:t xml:space="preserve">4-ый комплекс </w:t>
      </w:r>
      <w:r>
        <w:rPr>
          <w:sz w:val="28"/>
        </w:rPr>
        <w:t>мероприятий связан с русским языком- государственным языком Российской Федерации.</w:t>
      </w:r>
    </w:p>
    <w:p w14:paraId="3CC48F78">
      <w:pPr>
        <w:pStyle w:val="6"/>
        <w:spacing w:before="30"/>
        <w:ind w:left="916"/>
      </w:pPr>
      <w:r>
        <w:t>Формы</w:t>
      </w:r>
      <w:r>
        <w:rPr>
          <w:spacing w:val="-5"/>
        </w:rPr>
        <w:t xml:space="preserve"> </w:t>
      </w:r>
      <w:r>
        <w:rPr>
          <w:spacing w:val="-2"/>
        </w:rPr>
        <w:t>мероприятий:</w:t>
      </w:r>
    </w:p>
    <w:p w14:paraId="27339A6B">
      <w:pPr>
        <w:pStyle w:val="6"/>
        <w:spacing w:before="31"/>
        <w:ind w:left="160" w:right="1229" w:firstLine="712"/>
      </w:pPr>
      <w:r>
        <w:t>«День русского языка»; посещение библиотеки СДК им.</w:t>
      </w:r>
      <w:r>
        <w:rPr>
          <w:lang w:val="ru-RU"/>
        </w:rPr>
        <w:t>К</w:t>
      </w:r>
      <w:r>
        <w:rPr>
          <w:rFonts w:hint="default"/>
          <w:lang w:val="ru-RU"/>
        </w:rPr>
        <w:t>.Веры</w:t>
      </w:r>
      <w:r>
        <w:t xml:space="preserve"> с.</w:t>
      </w:r>
      <w:r>
        <w:rPr>
          <w:lang w:val="ru-RU"/>
        </w:rPr>
        <w:t>Хорум</w:t>
      </w:r>
      <w:r>
        <w:rPr>
          <w:rFonts w:hint="default"/>
          <w:lang w:val="ru-RU"/>
        </w:rPr>
        <w:t>-Даг</w:t>
      </w:r>
      <w:r>
        <w:t>;</w:t>
      </w:r>
      <w:r>
        <w:rPr>
          <w:spacing w:val="40"/>
        </w:rPr>
        <w:t xml:space="preserve"> </w:t>
      </w:r>
      <w:r>
        <w:t>выставка русских и тувинских народных сказок; конкурс стихов среди Орлят России ко дню рождения поэта А.С. Пушкина; игра на свежем воздухе «Лапта» (хлопта) — русская народная командная игра с мячом</w:t>
      </w:r>
      <w:r>
        <w:rPr>
          <w:spacing w:val="-5"/>
        </w:rPr>
        <w:t xml:space="preserve"> </w:t>
      </w:r>
      <w:r>
        <w:t>и</w:t>
      </w:r>
      <w:r>
        <w:rPr>
          <w:spacing w:val="-3"/>
        </w:rPr>
        <w:t xml:space="preserve"> </w:t>
      </w:r>
      <w:r>
        <w:t>битой;</w:t>
      </w:r>
      <w:r>
        <w:rPr>
          <w:spacing w:val="-2"/>
        </w:rPr>
        <w:t xml:space="preserve"> </w:t>
      </w:r>
      <w:r>
        <w:t>инсценировка сказки</w:t>
      </w:r>
      <w:r>
        <w:rPr>
          <w:spacing w:val="-1"/>
        </w:rPr>
        <w:t xml:space="preserve"> </w:t>
      </w:r>
      <w:r>
        <w:t>«</w:t>
      </w:r>
      <w:r>
        <w:rPr>
          <w:lang w:val="ru-RU"/>
        </w:rPr>
        <w:t>Репка</w:t>
      </w:r>
      <w:r>
        <w:t>»</w:t>
      </w:r>
      <w:r>
        <w:rPr>
          <w:spacing w:val="-3"/>
        </w:rPr>
        <w:t xml:space="preserve"> </w:t>
      </w:r>
      <w:r>
        <w:t>из</w:t>
      </w:r>
      <w:r>
        <w:rPr>
          <w:spacing w:val="-4"/>
        </w:rPr>
        <w:t xml:space="preserve"> </w:t>
      </w:r>
      <w:r>
        <w:t>кукол,</w:t>
      </w:r>
      <w:r>
        <w:rPr>
          <w:spacing w:val="-2"/>
        </w:rPr>
        <w:t xml:space="preserve"> </w:t>
      </w:r>
      <w:r>
        <w:t>сделанных</w:t>
      </w:r>
      <w:r>
        <w:rPr>
          <w:spacing w:val="-3"/>
        </w:rPr>
        <w:t xml:space="preserve"> </w:t>
      </w:r>
      <w:r>
        <w:t>из подручных</w:t>
      </w:r>
      <w:r>
        <w:rPr>
          <w:spacing w:val="40"/>
        </w:rPr>
        <w:t xml:space="preserve"> </w:t>
      </w:r>
      <w:r>
        <w:t>материалов.</w:t>
      </w:r>
    </w:p>
    <w:p w14:paraId="59EF12BD">
      <w:pPr>
        <w:pStyle w:val="8"/>
        <w:numPr>
          <w:ilvl w:val="1"/>
          <w:numId w:val="5"/>
        </w:numPr>
        <w:tabs>
          <w:tab w:val="left" w:pos="1513"/>
        </w:tabs>
        <w:spacing w:before="36" w:after="0" w:line="240" w:lineRule="auto"/>
        <w:ind w:left="143" w:right="1022" w:firstLine="700"/>
        <w:jc w:val="both"/>
        <w:rPr>
          <w:sz w:val="28"/>
        </w:rPr>
      </w:pPr>
      <w:r>
        <w:rPr>
          <w:b/>
          <w:sz w:val="28"/>
        </w:rPr>
        <w:t xml:space="preserve">5-ый комплекс </w:t>
      </w:r>
      <w:r>
        <w:rPr>
          <w:sz w:val="28"/>
        </w:rPr>
        <w:t>мероприятий связан с родной природой (России, Тувы, кожууна, села), с ответственностью за сохранение природы перед будущими</w:t>
      </w:r>
      <w:r>
        <w:rPr>
          <w:spacing w:val="-2"/>
          <w:sz w:val="28"/>
        </w:rPr>
        <w:t xml:space="preserve"> </w:t>
      </w:r>
      <w:r>
        <w:rPr>
          <w:sz w:val="28"/>
        </w:rPr>
        <w:t>поколениями</w:t>
      </w:r>
      <w:r>
        <w:rPr>
          <w:spacing w:val="-2"/>
          <w:sz w:val="28"/>
        </w:rPr>
        <w:t xml:space="preserve"> </w:t>
      </w:r>
      <w:r>
        <w:rPr>
          <w:sz w:val="28"/>
        </w:rPr>
        <w:t>и</w:t>
      </w:r>
      <w:r>
        <w:rPr>
          <w:spacing w:val="-2"/>
          <w:sz w:val="28"/>
        </w:rPr>
        <w:t xml:space="preserve"> </w:t>
      </w:r>
      <w:r>
        <w:rPr>
          <w:sz w:val="28"/>
        </w:rPr>
        <w:t>бережным</w:t>
      </w:r>
      <w:r>
        <w:rPr>
          <w:spacing w:val="-3"/>
          <w:sz w:val="28"/>
        </w:rPr>
        <w:t xml:space="preserve"> </w:t>
      </w:r>
      <w:r>
        <w:rPr>
          <w:sz w:val="28"/>
        </w:rPr>
        <w:t>отношением</w:t>
      </w:r>
      <w:r>
        <w:rPr>
          <w:spacing w:val="-3"/>
          <w:sz w:val="28"/>
        </w:rPr>
        <w:t xml:space="preserve"> </w:t>
      </w:r>
      <w:r>
        <w:rPr>
          <w:sz w:val="28"/>
        </w:rPr>
        <w:t>в</w:t>
      </w:r>
      <w:r>
        <w:rPr>
          <w:spacing w:val="-3"/>
          <w:sz w:val="28"/>
        </w:rPr>
        <w:t xml:space="preserve"> </w:t>
      </w:r>
      <w:r>
        <w:rPr>
          <w:sz w:val="28"/>
        </w:rPr>
        <w:t>использовании</w:t>
      </w:r>
      <w:r>
        <w:rPr>
          <w:spacing w:val="-2"/>
          <w:sz w:val="28"/>
        </w:rPr>
        <w:t xml:space="preserve"> </w:t>
      </w:r>
      <w:r>
        <w:rPr>
          <w:sz w:val="28"/>
        </w:rPr>
        <w:t xml:space="preserve">природных </w:t>
      </w:r>
      <w:r>
        <w:rPr>
          <w:spacing w:val="-2"/>
          <w:sz w:val="28"/>
        </w:rPr>
        <w:t>ресурсов.</w:t>
      </w:r>
    </w:p>
    <w:p w14:paraId="737D1725">
      <w:pPr>
        <w:pStyle w:val="6"/>
        <w:spacing w:before="1" w:line="322" w:lineRule="exact"/>
        <w:ind w:left="844"/>
      </w:pPr>
      <w:r>
        <w:t>Формы</w:t>
      </w:r>
      <w:r>
        <w:rPr>
          <w:spacing w:val="-5"/>
        </w:rPr>
        <w:t xml:space="preserve"> </w:t>
      </w:r>
      <w:r>
        <w:rPr>
          <w:spacing w:val="-2"/>
        </w:rPr>
        <w:t>мероприятий:</w:t>
      </w:r>
    </w:p>
    <w:p w14:paraId="52D06BC5">
      <w:pPr>
        <w:pStyle w:val="6"/>
        <w:spacing w:line="322" w:lineRule="exact"/>
        <w:ind w:left="856"/>
      </w:pPr>
      <w:r>
        <w:t>Занятие</w:t>
      </w:r>
      <w:r>
        <w:rPr>
          <w:spacing w:val="30"/>
        </w:rPr>
        <w:t xml:space="preserve">  </w:t>
      </w:r>
      <w:r>
        <w:t>Первых</w:t>
      </w:r>
      <w:r>
        <w:rPr>
          <w:spacing w:val="31"/>
        </w:rPr>
        <w:t xml:space="preserve">  </w:t>
      </w:r>
      <w:r>
        <w:t>«Вторичная</w:t>
      </w:r>
      <w:r>
        <w:rPr>
          <w:spacing w:val="31"/>
        </w:rPr>
        <w:t xml:space="preserve">  </w:t>
      </w:r>
      <w:r>
        <w:t>переработка»;</w:t>
      </w:r>
      <w:r>
        <w:rPr>
          <w:spacing w:val="31"/>
        </w:rPr>
        <w:t xml:space="preserve">  </w:t>
      </w:r>
      <w:r>
        <w:t>экскурсия</w:t>
      </w:r>
      <w:r>
        <w:rPr>
          <w:spacing w:val="29"/>
        </w:rPr>
        <w:t xml:space="preserve">  </w:t>
      </w:r>
      <w:r>
        <w:t>на</w:t>
      </w:r>
      <w:r>
        <w:rPr>
          <w:spacing w:val="31"/>
        </w:rPr>
        <w:t xml:space="preserve">  </w:t>
      </w:r>
      <w:r>
        <w:rPr>
          <w:spacing w:val="-2"/>
        </w:rPr>
        <w:t>местечко</w:t>
      </w:r>
    </w:p>
    <w:p w14:paraId="52F2E124">
      <w:pPr>
        <w:pStyle w:val="6"/>
        <w:ind w:right="1015"/>
      </w:pPr>
      <w:r>
        <w:t>«</w:t>
      </w:r>
      <w:r>
        <w:rPr>
          <w:lang w:val="ru-RU"/>
        </w:rPr>
        <w:t>Кара</w:t>
      </w:r>
      <w:r>
        <w:rPr>
          <w:rFonts w:hint="default"/>
          <w:lang w:val="ru-RU"/>
        </w:rPr>
        <w:t>-Суг</w:t>
      </w:r>
      <w:r>
        <w:t>»; конкурс экологических постеров и его защита среди Орлят России, субботник на территории лагеря; конкурс поделок «Я люблю природу»; интеллектуальная игра «Земля - наш общий дом».</w:t>
      </w:r>
    </w:p>
    <w:p w14:paraId="0FB68925">
      <w:pPr>
        <w:pStyle w:val="8"/>
        <w:numPr>
          <w:ilvl w:val="0"/>
          <w:numId w:val="5"/>
        </w:numPr>
        <w:tabs>
          <w:tab w:val="left" w:pos="1333"/>
        </w:tabs>
        <w:spacing w:before="0" w:after="0" w:line="240" w:lineRule="auto"/>
        <w:ind w:left="197" w:leftChars="0" w:right="1146" w:firstLine="823" w:firstLineChars="0"/>
        <w:jc w:val="both"/>
        <w:rPr>
          <w:sz w:val="26"/>
        </w:rPr>
      </w:pPr>
      <w:r>
        <w:rPr>
          <w:sz w:val="28"/>
        </w:rPr>
        <w:t xml:space="preserve">Общий блок реализации содержания </w:t>
      </w:r>
      <w:r>
        <w:rPr>
          <w:b/>
          <w:sz w:val="28"/>
        </w:rPr>
        <w:t xml:space="preserve">«Человек» </w:t>
      </w:r>
      <w:r>
        <w:rPr>
          <w:sz w:val="28"/>
        </w:rPr>
        <w:t>отражает</w:t>
      </w:r>
      <w:r>
        <w:rPr>
          <w:spacing w:val="80"/>
          <w:sz w:val="28"/>
        </w:rPr>
        <w:t xml:space="preserve"> </w:t>
      </w:r>
      <w:r>
        <w:rPr>
          <w:sz w:val="28"/>
        </w:rPr>
        <w:t>комплекс мероприятий, направленных на воспитание культуры здорового образа жизни, личной и общественной безопасности.</w:t>
      </w:r>
    </w:p>
    <w:p w14:paraId="303D298A">
      <w:pPr>
        <w:pStyle w:val="6"/>
        <w:spacing w:before="29"/>
        <w:ind w:left="160" w:right="1152" w:firstLine="691"/>
      </w:pPr>
      <w:r>
        <w:t xml:space="preserve">Реализация воспитательного потенциала данного блока </w:t>
      </w:r>
      <w:r>
        <w:rPr>
          <w:spacing w:val="-2"/>
        </w:rPr>
        <w:t>предусматривает:</w:t>
      </w:r>
    </w:p>
    <w:p w14:paraId="38054A1F">
      <w:pPr>
        <w:pStyle w:val="6"/>
        <w:ind w:right="1153" w:firstLine="707"/>
      </w:pPr>
      <w:r>
        <w:t>инструктажи по технике безопасности; правила безопасного поведения в общественных местах, на воде, в лесу; правила пожарной безопасности; профилактическая</w:t>
      </w:r>
      <w:r>
        <w:rPr>
          <w:spacing w:val="61"/>
          <w:w w:val="150"/>
        </w:rPr>
        <w:t xml:space="preserve"> </w:t>
      </w:r>
      <w:r>
        <w:t>беседа</w:t>
      </w:r>
      <w:r>
        <w:rPr>
          <w:spacing w:val="64"/>
          <w:w w:val="150"/>
        </w:rPr>
        <w:t xml:space="preserve"> </w:t>
      </w:r>
      <w:r>
        <w:t>с</w:t>
      </w:r>
      <w:r>
        <w:rPr>
          <w:spacing w:val="62"/>
          <w:w w:val="150"/>
        </w:rPr>
        <w:t xml:space="preserve"> </w:t>
      </w:r>
      <w:r>
        <w:t>медицинским</w:t>
      </w:r>
      <w:r>
        <w:rPr>
          <w:spacing w:val="62"/>
          <w:w w:val="150"/>
        </w:rPr>
        <w:t xml:space="preserve"> </w:t>
      </w:r>
      <w:r>
        <w:t>работником</w:t>
      </w:r>
      <w:r>
        <w:rPr>
          <w:spacing w:val="64"/>
          <w:w w:val="150"/>
        </w:rPr>
        <w:t xml:space="preserve"> </w:t>
      </w:r>
      <w:r>
        <w:t>лагеря</w:t>
      </w:r>
      <w:r>
        <w:rPr>
          <w:rFonts w:hint="default"/>
          <w:lang w:val="ru-RU"/>
        </w:rPr>
        <w:t xml:space="preserve"> Монгуш М.Г. </w:t>
      </w:r>
      <w:r>
        <w:t>«Вредные</w:t>
      </w:r>
      <w:r>
        <w:rPr>
          <w:spacing w:val="74"/>
        </w:rPr>
        <w:t xml:space="preserve"> </w:t>
      </w:r>
      <w:r>
        <w:t>привычки»,</w:t>
      </w:r>
      <w:r>
        <w:rPr>
          <w:spacing w:val="78"/>
        </w:rPr>
        <w:t xml:space="preserve"> </w:t>
      </w:r>
      <w:r>
        <w:t>«Здоровое</w:t>
      </w:r>
      <w:r>
        <w:rPr>
          <w:spacing w:val="76"/>
        </w:rPr>
        <w:t xml:space="preserve"> </w:t>
      </w:r>
      <w:r>
        <w:t>питание»;</w:t>
      </w:r>
      <w:r>
        <w:rPr>
          <w:spacing w:val="78"/>
        </w:rPr>
        <w:t xml:space="preserve"> </w:t>
      </w:r>
      <w:r>
        <w:t>турнир</w:t>
      </w:r>
      <w:r>
        <w:rPr>
          <w:spacing w:val="77"/>
        </w:rPr>
        <w:t xml:space="preserve"> </w:t>
      </w:r>
      <w:r>
        <w:t>национальной</w:t>
      </w:r>
      <w:r>
        <w:rPr>
          <w:spacing w:val="77"/>
        </w:rPr>
        <w:t xml:space="preserve"> </w:t>
      </w:r>
      <w:r>
        <w:rPr>
          <w:spacing w:val="-2"/>
        </w:rPr>
        <w:t>борьбы</w:t>
      </w:r>
      <w:r>
        <w:rPr>
          <w:rFonts w:hint="default"/>
          <w:spacing w:val="-2"/>
          <w:lang w:val="ru-RU"/>
        </w:rPr>
        <w:t xml:space="preserve"> </w:t>
      </w:r>
      <w:r>
        <w:t>«Хуреш»; соревнование по мини-футболу; веселые старты, психологический тренинг «Вместе весело шагать», Тренинг «Добрые дела. С чего начать?», тематический час «Надя Рушева – гениальная художница».</w:t>
      </w:r>
    </w:p>
    <w:p w14:paraId="592C88C8">
      <w:pPr>
        <w:pStyle w:val="6"/>
        <w:spacing w:after="0"/>
        <w:sectPr>
          <w:pgSz w:w="11940" w:h="16850"/>
          <w:pgMar w:top="860" w:right="0" w:bottom="1880" w:left="1275" w:header="0" w:footer="1664" w:gutter="0"/>
          <w:cols w:space="720" w:num="1"/>
        </w:sectPr>
      </w:pPr>
    </w:p>
    <w:p w14:paraId="2302FF07">
      <w:pPr>
        <w:pStyle w:val="8"/>
        <w:numPr>
          <w:ilvl w:val="0"/>
          <w:numId w:val="5"/>
        </w:numPr>
        <w:tabs>
          <w:tab w:val="left" w:pos="1280"/>
        </w:tabs>
        <w:spacing w:before="77" w:after="0" w:line="240" w:lineRule="auto"/>
        <w:ind w:left="1317" w:leftChars="0" w:right="0" w:hanging="429" w:firstLineChars="0"/>
        <w:jc w:val="both"/>
        <w:rPr>
          <w:sz w:val="28"/>
        </w:rPr>
      </w:pPr>
      <w:r>
        <w:rPr>
          <w:sz w:val="28"/>
        </w:rPr>
        <w:t>Инвариантные</w:t>
      </w:r>
      <w:r>
        <w:rPr>
          <w:spacing w:val="-10"/>
          <w:sz w:val="28"/>
        </w:rPr>
        <w:t xml:space="preserve"> </w:t>
      </w:r>
      <w:r>
        <w:rPr>
          <w:sz w:val="28"/>
        </w:rPr>
        <w:t>общие</w:t>
      </w:r>
      <w:r>
        <w:rPr>
          <w:spacing w:val="-10"/>
          <w:sz w:val="28"/>
        </w:rPr>
        <w:t xml:space="preserve"> </w:t>
      </w:r>
      <w:r>
        <w:rPr>
          <w:sz w:val="28"/>
        </w:rPr>
        <w:t>содержательные</w:t>
      </w:r>
      <w:r>
        <w:rPr>
          <w:spacing w:val="-10"/>
          <w:sz w:val="28"/>
        </w:rPr>
        <w:t xml:space="preserve"> </w:t>
      </w:r>
      <w:r>
        <w:rPr>
          <w:sz w:val="28"/>
        </w:rPr>
        <w:t>модули</w:t>
      </w:r>
      <w:r>
        <w:rPr>
          <w:spacing w:val="-9"/>
          <w:sz w:val="28"/>
        </w:rPr>
        <w:t xml:space="preserve"> </w:t>
      </w:r>
      <w:r>
        <w:rPr>
          <w:spacing w:val="-2"/>
          <w:sz w:val="28"/>
        </w:rPr>
        <w:t>включают:</w:t>
      </w:r>
    </w:p>
    <w:p w14:paraId="0204499A">
      <w:pPr>
        <w:pStyle w:val="3"/>
        <w:numPr>
          <w:ilvl w:val="1"/>
          <w:numId w:val="5"/>
        </w:numPr>
        <w:tabs>
          <w:tab w:val="left" w:pos="1470"/>
        </w:tabs>
        <w:spacing w:before="4" w:after="0" w:line="320" w:lineRule="exact"/>
        <w:ind w:left="1470" w:right="0" w:hanging="626"/>
        <w:jc w:val="both"/>
      </w:pPr>
      <w:r>
        <w:t>Модуль</w:t>
      </w:r>
      <w:r>
        <w:rPr>
          <w:spacing w:val="-9"/>
        </w:rPr>
        <w:t xml:space="preserve"> </w:t>
      </w:r>
      <w:r>
        <w:t>«Культура</w:t>
      </w:r>
      <w:r>
        <w:rPr>
          <w:spacing w:val="-4"/>
        </w:rPr>
        <w:t xml:space="preserve"> </w:t>
      </w:r>
      <w:r>
        <w:rPr>
          <w:spacing w:val="-2"/>
        </w:rPr>
        <w:t>России».</w:t>
      </w:r>
    </w:p>
    <w:p w14:paraId="506D506A">
      <w:pPr>
        <w:pStyle w:val="6"/>
        <w:ind w:right="1016" w:firstLine="700"/>
      </w:pPr>
      <w:r>
        <w:t>День русского языка; день родного языка, конкурс стихов ко дню рождения А.С. Пушкина, день России, Посещение сельской библиотеки; информационный час «Культуры народов России»; Гостиная династий «Ими гордится Россия», подготовка к празднику Орлят России «Создаём праздник вместе»,</w:t>
      </w:r>
      <w:r>
        <w:rPr>
          <w:spacing w:val="59"/>
        </w:rPr>
        <w:t xml:space="preserve"> </w:t>
      </w:r>
      <w:r>
        <w:t>Праздничный</w:t>
      </w:r>
      <w:r>
        <w:rPr>
          <w:spacing w:val="60"/>
        </w:rPr>
        <w:t xml:space="preserve"> </w:t>
      </w:r>
      <w:r>
        <w:t>калейдоскоп</w:t>
      </w:r>
      <w:r>
        <w:rPr>
          <w:spacing w:val="61"/>
        </w:rPr>
        <w:t xml:space="preserve"> </w:t>
      </w:r>
      <w:r>
        <w:t>«По</w:t>
      </w:r>
      <w:r>
        <w:rPr>
          <w:spacing w:val="63"/>
        </w:rPr>
        <w:t xml:space="preserve"> </w:t>
      </w:r>
      <w:r>
        <w:t>страницам</w:t>
      </w:r>
      <w:r>
        <w:rPr>
          <w:spacing w:val="60"/>
        </w:rPr>
        <w:t xml:space="preserve"> </w:t>
      </w:r>
      <w:r>
        <w:t>нашей</w:t>
      </w:r>
      <w:r>
        <w:rPr>
          <w:spacing w:val="61"/>
        </w:rPr>
        <w:t xml:space="preserve"> </w:t>
      </w:r>
      <w:r>
        <w:t>книги»</w:t>
      </w:r>
      <w:r>
        <w:rPr>
          <w:spacing w:val="68"/>
        </w:rPr>
        <w:t xml:space="preserve"> </w:t>
      </w:r>
      <w:r>
        <w:rPr>
          <w:spacing w:val="-2"/>
        </w:rPr>
        <w:t>Концерт</w:t>
      </w:r>
    </w:p>
    <w:p w14:paraId="77AE4E24">
      <w:pPr>
        <w:pStyle w:val="6"/>
      </w:pPr>
      <w:r>
        <w:t>«Весь</w:t>
      </w:r>
      <w:r>
        <w:rPr>
          <w:spacing w:val="-5"/>
        </w:rPr>
        <w:t xml:space="preserve"> </w:t>
      </w:r>
      <w:r>
        <w:t>мир</w:t>
      </w:r>
      <w:r>
        <w:rPr>
          <w:spacing w:val="-1"/>
        </w:rPr>
        <w:t xml:space="preserve"> </w:t>
      </w:r>
      <w:r>
        <w:rPr>
          <w:spacing w:val="-2"/>
        </w:rPr>
        <w:t>Театр».</w:t>
      </w:r>
    </w:p>
    <w:p w14:paraId="2E96C675">
      <w:pPr>
        <w:pStyle w:val="3"/>
        <w:numPr>
          <w:ilvl w:val="1"/>
          <w:numId w:val="5"/>
        </w:numPr>
        <w:tabs>
          <w:tab w:val="left" w:pos="1472"/>
        </w:tabs>
        <w:spacing w:before="3" w:after="0" w:line="319" w:lineRule="exact"/>
        <w:ind w:left="1472" w:right="0" w:hanging="628"/>
        <w:jc w:val="both"/>
      </w:pPr>
      <w:r>
        <w:t>Модуль</w:t>
      </w:r>
      <w:r>
        <w:rPr>
          <w:spacing w:val="-16"/>
        </w:rPr>
        <w:t xml:space="preserve"> </w:t>
      </w:r>
      <w:r>
        <w:t>«Спортивно-оздоровительная</w:t>
      </w:r>
      <w:r>
        <w:rPr>
          <w:spacing w:val="-13"/>
        </w:rPr>
        <w:t xml:space="preserve"> </w:t>
      </w:r>
      <w:r>
        <w:rPr>
          <w:spacing w:val="-2"/>
        </w:rPr>
        <w:t>работа».</w:t>
      </w:r>
    </w:p>
    <w:p w14:paraId="1473A6BE">
      <w:pPr>
        <w:pStyle w:val="6"/>
        <w:spacing w:line="319" w:lineRule="exact"/>
        <w:ind w:left="844"/>
      </w:pPr>
      <w:r>
        <w:t>Спортивно-оздоровительная</w:t>
      </w:r>
      <w:r>
        <w:rPr>
          <w:spacing w:val="51"/>
          <w:w w:val="150"/>
        </w:rPr>
        <w:t xml:space="preserve">  </w:t>
      </w:r>
      <w:r>
        <w:t>работа</w:t>
      </w:r>
      <w:r>
        <w:rPr>
          <w:spacing w:val="51"/>
          <w:w w:val="150"/>
        </w:rPr>
        <w:t xml:space="preserve">  </w:t>
      </w:r>
      <w:r>
        <w:t>лагере</w:t>
      </w:r>
      <w:r>
        <w:rPr>
          <w:spacing w:val="51"/>
          <w:w w:val="150"/>
        </w:rPr>
        <w:t xml:space="preserve">  </w:t>
      </w:r>
      <w:r>
        <w:t>дневного</w:t>
      </w:r>
      <w:r>
        <w:rPr>
          <w:spacing w:val="53"/>
          <w:w w:val="150"/>
        </w:rPr>
        <w:t xml:space="preserve">  </w:t>
      </w:r>
      <w:r>
        <w:rPr>
          <w:spacing w:val="-2"/>
        </w:rPr>
        <w:t>пребывания</w:t>
      </w:r>
    </w:p>
    <w:p w14:paraId="71F209FD">
      <w:pPr>
        <w:pStyle w:val="6"/>
        <w:ind w:right="1022"/>
      </w:pPr>
      <w:r>
        <w:t>«</w:t>
      </w:r>
      <w:r>
        <w:rPr>
          <w:lang w:val="ru-RU"/>
        </w:rPr>
        <w:t>Озумнер</w:t>
      </w:r>
      <w:r>
        <w:t>» включает в себя организацию оптимального двигательного режима с учетом возраста детей и состояния их здоровья: ежедневная</w:t>
      </w:r>
      <w:r>
        <w:rPr>
          <w:spacing w:val="40"/>
        </w:rPr>
        <w:t xml:space="preserve"> </w:t>
      </w:r>
      <w:r>
        <w:t>утренняя</w:t>
      </w:r>
      <w:r>
        <w:rPr>
          <w:spacing w:val="53"/>
        </w:rPr>
        <w:t xml:space="preserve"> </w:t>
      </w:r>
      <w:r>
        <w:t>зарядка</w:t>
      </w:r>
      <w:r>
        <w:rPr>
          <w:spacing w:val="55"/>
        </w:rPr>
        <w:t xml:space="preserve"> </w:t>
      </w:r>
      <w:r>
        <w:t>на</w:t>
      </w:r>
      <w:r>
        <w:rPr>
          <w:spacing w:val="57"/>
        </w:rPr>
        <w:t xml:space="preserve"> </w:t>
      </w:r>
      <w:r>
        <w:t>воздухе,</w:t>
      </w:r>
      <w:r>
        <w:rPr>
          <w:spacing w:val="56"/>
        </w:rPr>
        <w:t xml:space="preserve"> </w:t>
      </w:r>
      <w:r>
        <w:t>дополнительная</w:t>
      </w:r>
      <w:r>
        <w:rPr>
          <w:spacing w:val="55"/>
        </w:rPr>
        <w:t xml:space="preserve"> </w:t>
      </w:r>
      <w:r>
        <w:t>общеразвивающая</w:t>
      </w:r>
      <w:r>
        <w:rPr>
          <w:spacing w:val="57"/>
        </w:rPr>
        <w:t xml:space="preserve"> </w:t>
      </w:r>
      <w:r>
        <w:rPr>
          <w:spacing w:val="-2"/>
        </w:rPr>
        <w:t>программа</w:t>
      </w:r>
    </w:p>
    <w:p w14:paraId="1C5FC93F">
      <w:pPr>
        <w:pStyle w:val="6"/>
        <w:spacing w:before="1"/>
        <w:ind w:right="1016"/>
      </w:pPr>
      <w:r>
        <w:t>«Спортивно-оздоровительные игры», «Культура здорового питания»; турнир по национальной борьбе «Хуреш»; игра «Лапта»; соревнование по футболу, баскетболу и волейболу, веселые старты и др.</w:t>
      </w:r>
    </w:p>
    <w:p w14:paraId="50A714B1">
      <w:pPr>
        <w:pStyle w:val="6"/>
        <w:spacing w:before="2" w:line="237" w:lineRule="auto"/>
        <w:ind w:left="160" w:right="1152" w:firstLine="700"/>
      </w:pPr>
      <w:r>
        <w:t>Спортивно-оздоровительная работа строится во взаимодействии с медицинским персоналом с учетом возраста детей и показателей здоровья.</w:t>
      </w:r>
    </w:p>
    <w:p w14:paraId="15B0EEE2">
      <w:pPr>
        <w:pStyle w:val="3"/>
        <w:numPr>
          <w:ilvl w:val="1"/>
          <w:numId w:val="5"/>
        </w:numPr>
        <w:tabs>
          <w:tab w:val="left" w:pos="1336"/>
        </w:tabs>
        <w:spacing w:before="37" w:after="0" w:line="319" w:lineRule="exact"/>
        <w:ind w:left="1336" w:right="0" w:hanging="626"/>
        <w:jc w:val="both"/>
      </w:pPr>
      <w:r>
        <w:t>Модуль</w:t>
      </w:r>
      <w:r>
        <w:rPr>
          <w:spacing w:val="-17"/>
        </w:rPr>
        <w:t xml:space="preserve"> </w:t>
      </w:r>
      <w:r>
        <w:t>«Психолого-педагогическое</w:t>
      </w:r>
      <w:r>
        <w:rPr>
          <w:spacing w:val="-12"/>
        </w:rPr>
        <w:t xml:space="preserve"> </w:t>
      </w:r>
      <w:r>
        <w:rPr>
          <w:spacing w:val="-2"/>
        </w:rPr>
        <w:t>сопровождение».</w:t>
      </w:r>
    </w:p>
    <w:p w14:paraId="6E24D10A">
      <w:pPr>
        <w:pStyle w:val="6"/>
        <w:ind w:right="1019" w:firstLine="712"/>
      </w:pPr>
      <w:r>
        <w:t>Психолого-педагогическое сопровождение осуществляется при наличии в</w:t>
      </w:r>
      <w:r>
        <w:rPr>
          <w:spacing w:val="-3"/>
        </w:rPr>
        <w:t xml:space="preserve"> </w:t>
      </w:r>
      <w:r>
        <w:t>штате</w:t>
      </w:r>
      <w:r>
        <w:rPr>
          <w:spacing w:val="-3"/>
        </w:rPr>
        <w:t xml:space="preserve"> </w:t>
      </w:r>
      <w:r>
        <w:t>лагере</w:t>
      </w:r>
      <w:r>
        <w:rPr>
          <w:spacing w:val="-3"/>
        </w:rPr>
        <w:t xml:space="preserve"> </w:t>
      </w:r>
      <w:r>
        <w:t>дневного</w:t>
      </w:r>
      <w:r>
        <w:rPr>
          <w:spacing w:val="-3"/>
        </w:rPr>
        <w:t xml:space="preserve"> </w:t>
      </w:r>
      <w:r>
        <w:t>пребывания</w:t>
      </w:r>
      <w:r>
        <w:rPr>
          <w:spacing w:val="-1"/>
        </w:rPr>
        <w:t xml:space="preserve"> </w:t>
      </w:r>
      <w:r>
        <w:t>педагога-психолога.</w:t>
      </w:r>
      <w:r>
        <w:rPr>
          <w:spacing w:val="-3"/>
        </w:rPr>
        <w:t xml:space="preserve"> </w:t>
      </w:r>
      <w:r>
        <w:t>Психологом</w:t>
      </w:r>
      <w:r>
        <w:rPr>
          <w:spacing w:val="-3"/>
        </w:rPr>
        <w:t xml:space="preserve"> </w:t>
      </w:r>
      <w:r>
        <w:t>в</w:t>
      </w:r>
      <w:r>
        <w:rPr>
          <w:spacing w:val="-3"/>
        </w:rPr>
        <w:t xml:space="preserve"> </w:t>
      </w:r>
      <w:r>
        <w:t xml:space="preserve">лагере является </w:t>
      </w:r>
      <w:r>
        <w:rPr>
          <w:lang w:val="ru-RU"/>
        </w:rPr>
        <w:t>Монгуш</w:t>
      </w:r>
      <w:r>
        <w:rPr>
          <w:rFonts w:hint="default"/>
          <w:lang w:val="ru-RU"/>
        </w:rPr>
        <w:t xml:space="preserve"> Долаана Монгун-ооловна</w:t>
      </w:r>
      <w:r>
        <w:t xml:space="preserve">. Работает в нашей школе в течение </w:t>
      </w:r>
      <w:r>
        <w:rPr>
          <w:rFonts w:hint="default"/>
          <w:lang w:val="ru-RU"/>
        </w:rPr>
        <w:t>9</w:t>
      </w:r>
      <w:r>
        <w:t xml:space="preserve"> лет.</w:t>
      </w:r>
      <w:r>
        <w:rPr>
          <w:rFonts w:hint="default"/>
          <w:lang w:val="ru-RU"/>
        </w:rPr>
        <w:t xml:space="preserve"> Не </w:t>
      </w:r>
      <w:r>
        <w:t xml:space="preserve"> раз участвовала в конкурсах профессионального мастерства и занимала призовые места.</w:t>
      </w:r>
    </w:p>
    <w:p w14:paraId="4E6EB8CB">
      <w:pPr>
        <w:pStyle w:val="6"/>
        <w:ind w:left="160" w:right="1146" w:firstLine="712"/>
      </w:pPr>
      <w:r>
        <w:t xml:space="preserve">Педагог-психолог лагеря </w:t>
      </w:r>
      <w:r>
        <w:rPr>
          <w:lang w:val="ru-RU"/>
        </w:rPr>
        <w:t>Монгуш</w:t>
      </w:r>
      <w:r>
        <w:rPr>
          <w:rFonts w:hint="default"/>
          <w:lang w:val="ru-RU"/>
        </w:rPr>
        <w:t xml:space="preserve"> Д.М</w:t>
      </w:r>
      <w:r>
        <w:t xml:space="preserve">. сопровождает детей на протяжении всего периода их пребывания в лагере дневного пребывания; у неё имеется отдельный план работы, который включен в единый календарный план лагеря. Игры на сплочение отряда. Психологические </w:t>
      </w:r>
      <w:r>
        <w:rPr>
          <w:spacing w:val="-2"/>
        </w:rPr>
        <w:t>тренинги.</w:t>
      </w:r>
    </w:p>
    <w:p w14:paraId="3D5DED2C">
      <w:pPr>
        <w:pStyle w:val="6"/>
        <w:spacing w:before="34"/>
        <w:ind w:left="160" w:right="1154" w:firstLine="712"/>
      </w:pPr>
      <w:r>
        <w:t>Укрепляет психическое здоровье детей; содействует в раскрытии творческого потенциала детей и их способностей, выявляет и</w:t>
      </w:r>
      <w:r>
        <w:rPr>
          <w:spacing w:val="40"/>
        </w:rPr>
        <w:t xml:space="preserve"> </w:t>
      </w:r>
      <w:r>
        <w:t xml:space="preserve">психологически поддерживает одаренных детей, детей с особыми образовательными потребностями, находящихся в трудной жизненной ситуации, детей ветеранов боевых действий; детей участников (ветеранов) специальной военной операции; формирует коммуникативные навыки в разновозрастной среде и среде сверстников; поддерживает детские </w:t>
      </w:r>
      <w:r>
        <w:rPr>
          <w:spacing w:val="-2"/>
        </w:rPr>
        <w:t>объединения.</w:t>
      </w:r>
    </w:p>
    <w:p w14:paraId="667D9C2F">
      <w:pPr>
        <w:pStyle w:val="6"/>
        <w:spacing w:before="39"/>
        <w:ind w:left="160" w:right="1145" w:firstLine="712"/>
      </w:pPr>
      <w:r>
        <w:t xml:space="preserve">Формы психолого-педагогического сопровождения: консультирование, диагностика, коррекционно-развивающая работа, профилактика, просвещение, тренинги, мастер-классы, игры на знакомство, сплочение, </w:t>
      </w:r>
      <w:r>
        <w:rPr>
          <w:spacing w:val="-2"/>
        </w:rPr>
        <w:t>командообразование.</w:t>
      </w:r>
    </w:p>
    <w:p w14:paraId="36B63DC7">
      <w:pPr>
        <w:pStyle w:val="6"/>
        <w:spacing w:after="0"/>
        <w:sectPr>
          <w:pgSz w:w="11940" w:h="16850"/>
          <w:pgMar w:top="760" w:right="0" w:bottom="1880" w:left="1275" w:header="0" w:footer="1664" w:gutter="0"/>
          <w:cols w:space="720" w:num="1"/>
        </w:sectPr>
      </w:pPr>
    </w:p>
    <w:p w14:paraId="1BC78F4B">
      <w:pPr>
        <w:pStyle w:val="6"/>
        <w:spacing w:before="74" w:after="46"/>
        <w:ind w:left="698"/>
        <w:jc w:val="left"/>
      </w:pPr>
      <w:r>
        <w:t>Календарный</w:t>
      </w:r>
      <w:r>
        <w:rPr>
          <w:spacing w:val="-9"/>
        </w:rPr>
        <w:t xml:space="preserve"> </w:t>
      </w:r>
      <w:r>
        <w:t>план</w:t>
      </w:r>
      <w:r>
        <w:rPr>
          <w:spacing w:val="-8"/>
        </w:rPr>
        <w:t xml:space="preserve"> </w:t>
      </w:r>
      <w:r>
        <w:t>работы</w:t>
      </w:r>
      <w:r>
        <w:rPr>
          <w:spacing w:val="-6"/>
        </w:rPr>
        <w:t xml:space="preserve"> </w:t>
      </w:r>
      <w:r>
        <w:t>педагога-психолога</w:t>
      </w:r>
      <w:r>
        <w:rPr>
          <w:spacing w:val="-5"/>
        </w:rPr>
        <w:t xml:space="preserve"> </w:t>
      </w:r>
      <w:r>
        <w:t>в</w:t>
      </w:r>
      <w:r>
        <w:rPr>
          <w:spacing w:val="-7"/>
        </w:rPr>
        <w:t xml:space="preserve"> </w:t>
      </w:r>
      <w:r>
        <w:t>ЛОЛ</w:t>
      </w:r>
      <w:r>
        <w:rPr>
          <w:spacing w:val="-7"/>
        </w:rPr>
        <w:t xml:space="preserve"> </w:t>
      </w:r>
      <w:r>
        <w:t>«</w:t>
      </w:r>
      <w:r>
        <w:rPr>
          <w:lang w:val="ru-RU"/>
        </w:rPr>
        <w:t>Озумнер</w:t>
      </w:r>
      <w:r>
        <w:rPr>
          <w:spacing w:val="-2"/>
        </w:rPr>
        <w:t>»</w:t>
      </w:r>
    </w:p>
    <w:tbl>
      <w:tblPr>
        <w:tblStyle w:val="5"/>
        <w:tblW w:w="0" w:type="auto"/>
        <w:tblInd w:w="36" w:type="dxa"/>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Layout w:type="fixed"/>
        <w:tblCellMar>
          <w:top w:w="0" w:type="dxa"/>
          <w:left w:w="0" w:type="dxa"/>
          <w:bottom w:w="0" w:type="dxa"/>
          <w:right w:w="0" w:type="dxa"/>
        </w:tblCellMar>
      </w:tblPr>
      <w:tblGrid>
        <w:gridCol w:w="1702"/>
        <w:gridCol w:w="7771"/>
      </w:tblGrid>
      <w:tr w14:paraId="6F56556A">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360" w:hRule="atLeast"/>
        </w:trPr>
        <w:tc>
          <w:tcPr>
            <w:tcW w:w="1702" w:type="dxa"/>
          </w:tcPr>
          <w:p w14:paraId="1FCDCA65">
            <w:pPr>
              <w:pStyle w:val="9"/>
              <w:ind w:left="198" w:right="163" w:hanging="22"/>
              <w:jc w:val="center"/>
              <w:rPr>
                <w:b/>
                <w:sz w:val="28"/>
              </w:rPr>
            </w:pPr>
            <w:r>
              <w:rPr>
                <w:b/>
                <w:spacing w:val="-4"/>
                <w:sz w:val="28"/>
              </w:rPr>
              <w:t xml:space="preserve">Дата </w:t>
            </w:r>
            <w:r>
              <w:rPr>
                <w:b/>
                <w:spacing w:val="-2"/>
                <w:sz w:val="28"/>
              </w:rPr>
              <w:t xml:space="preserve">проведени </w:t>
            </w:r>
            <w:r>
              <w:rPr>
                <w:b/>
                <w:spacing w:val="-10"/>
                <w:sz w:val="28"/>
              </w:rPr>
              <w:t>я</w:t>
            </w:r>
          </w:p>
        </w:tc>
        <w:tc>
          <w:tcPr>
            <w:tcW w:w="7771" w:type="dxa"/>
          </w:tcPr>
          <w:p w14:paraId="03094CA8">
            <w:pPr>
              <w:pStyle w:val="9"/>
              <w:spacing w:line="319" w:lineRule="exact"/>
              <w:ind w:left="87" w:right="72"/>
              <w:jc w:val="center"/>
              <w:rPr>
                <w:b/>
                <w:sz w:val="28"/>
              </w:rPr>
            </w:pPr>
            <w:r>
              <w:rPr>
                <w:b/>
                <w:sz w:val="28"/>
              </w:rPr>
              <w:t>Форма</w:t>
            </w:r>
            <w:r>
              <w:rPr>
                <w:b/>
                <w:spacing w:val="-4"/>
                <w:sz w:val="28"/>
              </w:rPr>
              <w:t xml:space="preserve"> </w:t>
            </w:r>
            <w:r>
              <w:rPr>
                <w:b/>
                <w:spacing w:val="-2"/>
                <w:sz w:val="28"/>
              </w:rPr>
              <w:t>работы</w:t>
            </w:r>
          </w:p>
        </w:tc>
      </w:tr>
      <w:tr w14:paraId="1BEE94C0">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797" w:hRule="atLeast"/>
        </w:trPr>
        <w:tc>
          <w:tcPr>
            <w:tcW w:w="1702" w:type="dxa"/>
          </w:tcPr>
          <w:p w14:paraId="389350D3">
            <w:pPr>
              <w:pStyle w:val="9"/>
              <w:spacing w:line="266" w:lineRule="auto"/>
              <w:ind w:left="162" w:firstLine="312"/>
              <w:rPr>
                <w:sz w:val="28"/>
              </w:rPr>
            </w:pPr>
            <w:r>
              <w:rPr>
                <w:sz w:val="28"/>
              </w:rPr>
              <w:t xml:space="preserve">1 день </w:t>
            </w:r>
            <w:r>
              <w:rPr>
                <w:spacing w:val="-2"/>
                <w:sz w:val="28"/>
              </w:rPr>
              <w:t>03.06.2025г</w:t>
            </w:r>
          </w:p>
        </w:tc>
        <w:tc>
          <w:tcPr>
            <w:tcW w:w="7771" w:type="dxa"/>
          </w:tcPr>
          <w:p w14:paraId="6280A0BA">
            <w:pPr>
              <w:pStyle w:val="9"/>
              <w:spacing w:line="317" w:lineRule="exact"/>
              <w:ind w:left="87" w:right="73"/>
              <w:jc w:val="center"/>
              <w:rPr>
                <w:sz w:val="28"/>
              </w:rPr>
            </w:pPr>
            <w:r>
              <w:rPr>
                <w:spacing w:val="-2"/>
                <w:sz w:val="28"/>
                <w:u w:val="single"/>
              </w:rPr>
              <w:t>Знакомство.</w:t>
            </w:r>
          </w:p>
          <w:p w14:paraId="3AE3A8FA">
            <w:pPr>
              <w:pStyle w:val="9"/>
              <w:spacing w:before="35"/>
              <w:ind w:left="87" w:right="74"/>
              <w:jc w:val="center"/>
              <w:rPr>
                <w:sz w:val="28"/>
              </w:rPr>
            </w:pPr>
            <w:r>
              <w:rPr>
                <w:sz w:val="28"/>
              </w:rPr>
              <w:t>Входное</w:t>
            </w:r>
            <w:r>
              <w:rPr>
                <w:spacing w:val="-8"/>
                <w:sz w:val="28"/>
              </w:rPr>
              <w:t xml:space="preserve"> </w:t>
            </w:r>
            <w:r>
              <w:rPr>
                <w:spacing w:val="-2"/>
                <w:sz w:val="28"/>
              </w:rPr>
              <w:t>анкетирование.</w:t>
            </w:r>
          </w:p>
          <w:p w14:paraId="61FEFCED">
            <w:pPr>
              <w:pStyle w:val="9"/>
              <w:spacing w:before="38" w:line="266" w:lineRule="auto"/>
              <w:ind w:left="1521" w:right="1505"/>
              <w:jc w:val="center"/>
              <w:rPr>
                <w:sz w:val="28"/>
              </w:rPr>
            </w:pPr>
            <w:r>
              <w:rPr>
                <w:sz w:val="28"/>
              </w:rPr>
              <w:t>Приветствие</w:t>
            </w:r>
            <w:r>
              <w:rPr>
                <w:spacing w:val="-18"/>
                <w:sz w:val="28"/>
              </w:rPr>
              <w:t xml:space="preserve"> </w:t>
            </w:r>
            <w:r>
              <w:rPr>
                <w:sz w:val="28"/>
              </w:rPr>
              <w:t>–</w:t>
            </w:r>
            <w:r>
              <w:rPr>
                <w:spacing w:val="-17"/>
                <w:sz w:val="28"/>
              </w:rPr>
              <w:t xml:space="preserve"> </w:t>
            </w:r>
            <w:r>
              <w:rPr>
                <w:sz w:val="28"/>
              </w:rPr>
              <w:t>“Комплимент” “Ласковое имя”</w:t>
            </w:r>
          </w:p>
          <w:p w14:paraId="0D782B60">
            <w:pPr>
              <w:pStyle w:val="9"/>
              <w:spacing w:before="3"/>
              <w:ind w:left="87"/>
              <w:jc w:val="center"/>
              <w:rPr>
                <w:sz w:val="28"/>
              </w:rPr>
            </w:pPr>
            <w:r>
              <w:rPr>
                <w:sz w:val="28"/>
              </w:rPr>
              <w:t>“Музыкально</w:t>
            </w:r>
            <w:r>
              <w:rPr>
                <w:spacing w:val="-5"/>
                <w:sz w:val="28"/>
              </w:rPr>
              <w:t xml:space="preserve"> </w:t>
            </w:r>
            <w:r>
              <w:rPr>
                <w:sz w:val="28"/>
              </w:rPr>
              <w:t>–</w:t>
            </w:r>
            <w:r>
              <w:rPr>
                <w:spacing w:val="-8"/>
                <w:sz w:val="28"/>
              </w:rPr>
              <w:t xml:space="preserve"> </w:t>
            </w:r>
            <w:r>
              <w:rPr>
                <w:sz w:val="28"/>
              </w:rPr>
              <w:t>ритмические</w:t>
            </w:r>
            <w:r>
              <w:rPr>
                <w:spacing w:val="-6"/>
                <w:sz w:val="28"/>
              </w:rPr>
              <w:t xml:space="preserve"> </w:t>
            </w:r>
            <w:r>
              <w:rPr>
                <w:spacing w:val="-4"/>
                <w:sz w:val="28"/>
              </w:rPr>
              <w:t>игры”</w:t>
            </w:r>
          </w:p>
        </w:tc>
      </w:tr>
      <w:tr w14:paraId="6184D5EB">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6" w:hRule="atLeast"/>
        </w:trPr>
        <w:tc>
          <w:tcPr>
            <w:tcW w:w="1702" w:type="dxa"/>
          </w:tcPr>
          <w:p w14:paraId="0BDFC906">
            <w:pPr>
              <w:pStyle w:val="9"/>
              <w:spacing w:line="266" w:lineRule="auto"/>
              <w:ind w:left="162" w:firstLine="312"/>
              <w:rPr>
                <w:sz w:val="28"/>
              </w:rPr>
            </w:pPr>
            <w:r>
              <w:rPr>
                <w:sz w:val="28"/>
              </w:rPr>
              <w:t xml:space="preserve">2 день </w:t>
            </w:r>
            <w:r>
              <w:rPr>
                <w:spacing w:val="-2"/>
                <w:sz w:val="28"/>
              </w:rPr>
              <w:t>04.06.2025г</w:t>
            </w:r>
          </w:p>
        </w:tc>
        <w:tc>
          <w:tcPr>
            <w:tcW w:w="7771" w:type="dxa"/>
          </w:tcPr>
          <w:p w14:paraId="29109F90">
            <w:pPr>
              <w:pStyle w:val="9"/>
              <w:spacing w:line="266" w:lineRule="auto"/>
              <w:ind w:left="2579" w:hanging="1116"/>
              <w:rPr>
                <w:sz w:val="28"/>
              </w:rPr>
            </w:pPr>
            <w:r>
              <w:rPr>
                <w:sz w:val="28"/>
              </w:rPr>
              <w:t>Приветствие</w:t>
            </w:r>
            <w:r>
              <w:rPr>
                <w:spacing w:val="-12"/>
                <w:sz w:val="28"/>
              </w:rPr>
              <w:t xml:space="preserve"> </w:t>
            </w:r>
            <w:r>
              <w:rPr>
                <w:sz w:val="28"/>
              </w:rPr>
              <w:t>“Как</w:t>
            </w:r>
            <w:r>
              <w:rPr>
                <w:spacing w:val="-12"/>
                <w:sz w:val="28"/>
              </w:rPr>
              <w:t xml:space="preserve"> </w:t>
            </w:r>
            <w:r>
              <w:rPr>
                <w:sz w:val="28"/>
              </w:rPr>
              <w:t>сказочный</w:t>
            </w:r>
            <w:r>
              <w:rPr>
                <w:spacing w:val="-15"/>
                <w:sz w:val="28"/>
              </w:rPr>
              <w:t xml:space="preserve"> </w:t>
            </w:r>
            <w:r>
              <w:rPr>
                <w:sz w:val="28"/>
              </w:rPr>
              <w:t>персонаж” Толерантным быть модно.</w:t>
            </w:r>
          </w:p>
          <w:p w14:paraId="3DDDA21E">
            <w:pPr>
              <w:pStyle w:val="9"/>
              <w:ind w:left="1245"/>
              <w:rPr>
                <w:sz w:val="28"/>
              </w:rPr>
            </w:pPr>
            <w:r>
              <w:rPr>
                <w:sz w:val="28"/>
              </w:rPr>
              <w:t>Развивающие</w:t>
            </w:r>
            <w:r>
              <w:rPr>
                <w:spacing w:val="-6"/>
                <w:sz w:val="28"/>
              </w:rPr>
              <w:t xml:space="preserve"> </w:t>
            </w:r>
            <w:r>
              <w:rPr>
                <w:sz w:val="28"/>
              </w:rPr>
              <w:t>игры</w:t>
            </w:r>
            <w:r>
              <w:rPr>
                <w:spacing w:val="-9"/>
                <w:sz w:val="28"/>
              </w:rPr>
              <w:t xml:space="preserve"> </w:t>
            </w:r>
            <w:r>
              <w:rPr>
                <w:sz w:val="28"/>
              </w:rPr>
              <w:t>на</w:t>
            </w:r>
            <w:r>
              <w:rPr>
                <w:spacing w:val="-5"/>
                <w:sz w:val="28"/>
              </w:rPr>
              <w:t xml:space="preserve"> </w:t>
            </w:r>
            <w:r>
              <w:rPr>
                <w:sz w:val="28"/>
              </w:rPr>
              <w:t>мышления,</w:t>
            </w:r>
            <w:r>
              <w:rPr>
                <w:spacing w:val="-3"/>
                <w:sz w:val="28"/>
              </w:rPr>
              <w:t xml:space="preserve"> </w:t>
            </w:r>
            <w:r>
              <w:rPr>
                <w:spacing w:val="-2"/>
                <w:sz w:val="28"/>
              </w:rPr>
              <w:t>внимания</w:t>
            </w:r>
          </w:p>
        </w:tc>
      </w:tr>
      <w:tr w14:paraId="4B882A93">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853" w:hRule="atLeast"/>
        </w:trPr>
        <w:tc>
          <w:tcPr>
            <w:tcW w:w="1702" w:type="dxa"/>
          </w:tcPr>
          <w:p w14:paraId="054CED4F">
            <w:pPr>
              <w:pStyle w:val="9"/>
              <w:spacing w:line="315" w:lineRule="exact"/>
              <w:ind w:left="474"/>
              <w:rPr>
                <w:sz w:val="28"/>
              </w:rPr>
            </w:pPr>
            <w:r>
              <w:rPr>
                <w:sz w:val="28"/>
              </w:rPr>
              <w:t>3</w:t>
            </w:r>
            <w:r>
              <w:rPr>
                <w:spacing w:val="1"/>
                <w:sz w:val="28"/>
              </w:rPr>
              <w:t xml:space="preserve"> </w:t>
            </w:r>
            <w:r>
              <w:rPr>
                <w:spacing w:val="-4"/>
                <w:sz w:val="28"/>
              </w:rPr>
              <w:t>день</w:t>
            </w:r>
          </w:p>
          <w:p w14:paraId="19526A2C">
            <w:pPr>
              <w:pStyle w:val="9"/>
              <w:spacing w:before="35"/>
              <w:ind w:left="129"/>
              <w:rPr>
                <w:sz w:val="28"/>
              </w:rPr>
            </w:pPr>
            <w:r>
              <w:rPr>
                <w:sz w:val="28"/>
              </w:rPr>
              <w:t>05.06.</w:t>
            </w:r>
            <w:r>
              <w:rPr>
                <w:spacing w:val="-8"/>
                <w:sz w:val="28"/>
              </w:rPr>
              <w:t xml:space="preserve"> </w:t>
            </w:r>
            <w:r>
              <w:rPr>
                <w:spacing w:val="-2"/>
                <w:sz w:val="28"/>
              </w:rPr>
              <w:t>2025г</w:t>
            </w:r>
          </w:p>
        </w:tc>
        <w:tc>
          <w:tcPr>
            <w:tcW w:w="7771" w:type="dxa"/>
          </w:tcPr>
          <w:p w14:paraId="4B49EF3D">
            <w:pPr>
              <w:pStyle w:val="9"/>
              <w:spacing w:line="315" w:lineRule="exact"/>
              <w:ind w:left="87" w:right="78"/>
              <w:jc w:val="center"/>
              <w:rPr>
                <w:sz w:val="28"/>
              </w:rPr>
            </w:pPr>
            <w:r>
              <w:rPr>
                <w:sz w:val="28"/>
              </w:rPr>
              <w:t>Тренинг</w:t>
            </w:r>
            <w:r>
              <w:rPr>
                <w:spacing w:val="-7"/>
                <w:sz w:val="28"/>
              </w:rPr>
              <w:t xml:space="preserve"> </w:t>
            </w:r>
            <w:r>
              <w:rPr>
                <w:sz w:val="28"/>
              </w:rPr>
              <w:t>“Узнайте</w:t>
            </w:r>
            <w:r>
              <w:rPr>
                <w:spacing w:val="-10"/>
                <w:sz w:val="28"/>
              </w:rPr>
              <w:t xml:space="preserve"> </w:t>
            </w:r>
            <w:r>
              <w:rPr>
                <w:sz w:val="28"/>
              </w:rPr>
              <w:t>друг</w:t>
            </w:r>
            <w:r>
              <w:rPr>
                <w:spacing w:val="-6"/>
                <w:sz w:val="28"/>
              </w:rPr>
              <w:t xml:space="preserve"> </w:t>
            </w:r>
            <w:r>
              <w:rPr>
                <w:spacing w:val="-2"/>
                <w:sz w:val="28"/>
              </w:rPr>
              <w:t>друга”</w:t>
            </w:r>
          </w:p>
          <w:p w14:paraId="1BDBA48D">
            <w:pPr>
              <w:pStyle w:val="9"/>
              <w:spacing w:before="35"/>
              <w:ind w:left="87" w:right="77"/>
              <w:jc w:val="center"/>
              <w:rPr>
                <w:sz w:val="28"/>
              </w:rPr>
            </w:pPr>
            <w:r>
              <w:rPr>
                <w:sz w:val="28"/>
              </w:rPr>
              <w:t>Создание</w:t>
            </w:r>
            <w:r>
              <w:rPr>
                <w:spacing w:val="-8"/>
                <w:sz w:val="28"/>
              </w:rPr>
              <w:t xml:space="preserve"> </w:t>
            </w:r>
            <w:r>
              <w:rPr>
                <w:sz w:val="28"/>
              </w:rPr>
              <w:t>группы</w:t>
            </w:r>
            <w:r>
              <w:rPr>
                <w:spacing w:val="-6"/>
                <w:sz w:val="28"/>
              </w:rPr>
              <w:t xml:space="preserve"> </w:t>
            </w:r>
            <w:r>
              <w:rPr>
                <w:sz w:val="28"/>
              </w:rPr>
              <w:t>для</w:t>
            </w:r>
            <w:r>
              <w:rPr>
                <w:spacing w:val="-5"/>
                <w:sz w:val="28"/>
              </w:rPr>
              <w:t xml:space="preserve"> </w:t>
            </w:r>
            <w:r>
              <w:rPr>
                <w:sz w:val="28"/>
              </w:rPr>
              <w:t>проведения</w:t>
            </w:r>
            <w:r>
              <w:rPr>
                <w:spacing w:val="-6"/>
                <w:sz w:val="28"/>
              </w:rPr>
              <w:t xml:space="preserve"> </w:t>
            </w:r>
            <w:r>
              <w:rPr>
                <w:sz w:val="28"/>
              </w:rPr>
              <w:t>тренинга</w:t>
            </w:r>
            <w:r>
              <w:rPr>
                <w:spacing w:val="-5"/>
                <w:sz w:val="28"/>
              </w:rPr>
              <w:t xml:space="preserve"> </w:t>
            </w:r>
            <w:r>
              <w:rPr>
                <w:spacing w:val="-2"/>
                <w:sz w:val="28"/>
              </w:rPr>
              <w:t>«Доверие»</w:t>
            </w:r>
          </w:p>
        </w:tc>
      </w:tr>
      <w:tr w14:paraId="672B203E">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7" w:hRule="atLeast"/>
        </w:trPr>
        <w:tc>
          <w:tcPr>
            <w:tcW w:w="1702" w:type="dxa"/>
          </w:tcPr>
          <w:p w14:paraId="7C63E2E0">
            <w:pPr>
              <w:pStyle w:val="9"/>
              <w:spacing w:line="315" w:lineRule="exact"/>
              <w:ind w:left="474"/>
              <w:rPr>
                <w:sz w:val="28"/>
              </w:rPr>
            </w:pPr>
            <w:r>
              <w:rPr>
                <w:sz w:val="28"/>
              </w:rPr>
              <w:t>4</w:t>
            </w:r>
            <w:r>
              <w:rPr>
                <w:spacing w:val="1"/>
                <w:sz w:val="28"/>
              </w:rPr>
              <w:t xml:space="preserve"> </w:t>
            </w:r>
            <w:r>
              <w:rPr>
                <w:spacing w:val="-4"/>
                <w:sz w:val="28"/>
              </w:rPr>
              <w:t>день</w:t>
            </w:r>
          </w:p>
          <w:p w14:paraId="587D612F">
            <w:pPr>
              <w:pStyle w:val="9"/>
              <w:spacing w:before="38"/>
              <w:ind w:left="129"/>
              <w:rPr>
                <w:sz w:val="28"/>
              </w:rPr>
            </w:pPr>
            <w:r>
              <w:rPr>
                <w:sz w:val="28"/>
              </w:rPr>
              <w:t>06.06.</w:t>
            </w:r>
            <w:r>
              <w:rPr>
                <w:spacing w:val="-8"/>
                <w:sz w:val="28"/>
              </w:rPr>
              <w:t xml:space="preserve"> </w:t>
            </w:r>
            <w:r>
              <w:rPr>
                <w:spacing w:val="-2"/>
                <w:sz w:val="28"/>
              </w:rPr>
              <w:t>2025г</w:t>
            </w:r>
          </w:p>
        </w:tc>
        <w:tc>
          <w:tcPr>
            <w:tcW w:w="7771" w:type="dxa"/>
          </w:tcPr>
          <w:p w14:paraId="50BF2D01">
            <w:pPr>
              <w:pStyle w:val="9"/>
              <w:spacing w:line="268" w:lineRule="auto"/>
              <w:ind w:left="2107" w:right="923" w:hanging="188"/>
              <w:rPr>
                <w:sz w:val="28"/>
              </w:rPr>
            </w:pPr>
            <w:r>
              <w:rPr>
                <w:sz w:val="28"/>
              </w:rPr>
              <w:t>Приветствие – “Корабли в море” Ролевые</w:t>
            </w:r>
            <w:r>
              <w:rPr>
                <w:spacing w:val="-12"/>
                <w:sz w:val="28"/>
              </w:rPr>
              <w:t xml:space="preserve"> </w:t>
            </w:r>
            <w:r>
              <w:rPr>
                <w:sz w:val="28"/>
              </w:rPr>
              <w:t>игры</w:t>
            </w:r>
            <w:r>
              <w:rPr>
                <w:spacing w:val="-15"/>
                <w:sz w:val="28"/>
              </w:rPr>
              <w:t xml:space="preserve"> </w:t>
            </w:r>
            <w:r>
              <w:rPr>
                <w:sz w:val="28"/>
              </w:rPr>
              <w:t>«Моя</w:t>
            </w:r>
            <w:r>
              <w:rPr>
                <w:spacing w:val="-12"/>
                <w:sz w:val="28"/>
              </w:rPr>
              <w:t xml:space="preserve"> </w:t>
            </w:r>
            <w:r>
              <w:rPr>
                <w:sz w:val="28"/>
              </w:rPr>
              <w:t>безопасность»</w:t>
            </w:r>
          </w:p>
          <w:p w14:paraId="1FB9C20B">
            <w:pPr>
              <w:pStyle w:val="9"/>
              <w:spacing w:line="318" w:lineRule="exact"/>
              <w:ind w:left="1130"/>
              <w:rPr>
                <w:sz w:val="28"/>
              </w:rPr>
            </w:pPr>
            <w:r>
              <w:rPr>
                <w:sz w:val="28"/>
              </w:rPr>
              <w:t>Музыкально</w:t>
            </w:r>
            <w:r>
              <w:rPr>
                <w:spacing w:val="-7"/>
                <w:sz w:val="28"/>
              </w:rPr>
              <w:t xml:space="preserve"> </w:t>
            </w:r>
            <w:r>
              <w:rPr>
                <w:sz w:val="28"/>
              </w:rPr>
              <w:t>–</w:t>
            </w:r>
            <w:r>
              <w:rPr>
                <w:spacing w:val="-3"/>
                <w:sz w:val="28"/>
              </w:rPr>
              <w:t xml:space="preserve"> </w:t>
            </w:r>
            <w:r>
              <w:rPr>
                <w:sz w:val="28"/>
              </w:rPr>
              <w:t>ритмическая</w:t>
            </w:r>
            <w:r>
              <w:rPr>
                <w:spacing w:val="-4"/>
                <w:sz w:val="28"/>
              </w:rPr>
              <w:t xml:space="preserve"> </w:t>
            </w:r>
            <w:r>
              <w:rPr>
                <w:sz w:val="28"/>
              </w:rPr>
              <w:t>игра</w:t>
            </w:r>
            <w:r>
              <w:rPr>
                <w:spacing w:val="-6"/>
                <w:sz w:val="28"/>
              </w:rPr>
              <w:t xml:space="preserve"> </w:t>
            </w:r>
            <w:r>
              <w:rPr>
                <w:sz w:val="28"/>
              </w:rPr>
              <w:t>«Хлопай</w:t>
            </w:r>
            <w:r>
              <w:rPr>
                <w:spacing w:val="-2"/>
                <w:sz w:val="28"/>
              </w:rPr>
              <w:t xml:space="preserve"> </w:t>
            </w:r>
            <w:r>
              <w:rPr>
                <w:sz w:val="28"/>
              </w:rPr>
              <w:t>в</w:t>
            </w:r>
            <w:r>
              <w:rPr>
                <w:spacing w:val="-4"/>
                <w:sz w:val="28"/>
              </w:rPr>
              <w:t xml:space="preserve"> </w:t>
            </w:r>
            <w:r>
              <w:rPr>
                <w:spacing w:val="-2"/>
                <w:sz w:val="28"/>
              </w:rPr>
              <w:t>ладоши»</w:t>
            </w:r>
          </w:p>
        </w:tc>
      </w:tr>
      <w:tr w14:paraId="650053A7">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398" w:hRule="atLeast"/>
        </w:trPr>
        <w:tc>
          <w:tcPr>
            <w:tcW w:w="1702" w:type="dxa"/>
          </w:tcPr>
          <w:p w14:paraId="0E8C7069">
            <w:pPr>
              <w:pStyle w:val="9"/>
              <w:spacing w:line="315" w:lineRule="exact"/>
              <w:ind w:left="474"/>
              <w:rPr>
                <w:sz w:val="28"/>
              </w:rPr>
            </w:pPr>
            <w:r>
              <w:rPr>
                <w:sz w:val="28"/>
              </w:rPr>
              <w:t>5</w:t>
            </w:r>
            <w:r>
              <w:rPr>
                <w:spacing w:val="1"/>
                <w:sz w:val="28"/>
              </w:rPr>
              <w:t xml:space="preserve"> </w:t>
            </w:r>
            <w:r>
              <w:rPr>
                <w:spacing w:val="-4"/>
                <w:sz w:val="28"/>
              </w:rPr>
              <w:t>день</w:t>
            </w:r>
          </w:p>
          <w:p w14:paraId="036865CB">
            <w:pPr>
              <w:pStyle w:val="9"/>
              <w:spacing w:before="38"/>
              <w:ind w:left="129"/>
              <w:rPr>
                <w:sz w:val="28"/>
              </w:rPr>
            </w:pPr>
            <w:r>
              <w:rPr>
                <w:sz w:val="28"/>
              </w:rPr>
              <w:t>07.06.</w:t>
            </w:r>
            <w:r>
              <w:rPr>
                <w:spacing w:val="-8"/>
                <w:sz w:val="28"/>
              </w:rPr>
              <w:t xml:space="preserve"> </w:t>
            </w:r>
            <w:r>
              <w:rPr>
                <w:spacing w:val="-2"/>
                <w:sz w:val="28"/>
              </w:rPr>
              <w:t>2025г</w:t>
            </w:r>
          </w:p>
        </w:tc>
        <w:tc>
          <w:tcPr>
            <w:tcW w:w="7771" w:type="dxa"/>
          </w:tcPr>
          <w:p w14:paraId="42C418CD">
            <w:pPr>
              <w:pStyle w:val="9"/>
              <w:spacing w:line="315" w:lineRule="exact"/>
              <w:ind w:left="87" w:right="74"/>
              <w:jc w:val="center"/>
              <w:rPr>
                <w:sz w:val="28"/>
              </w:rPr>
            </w:pPr>
            <w:r>
              <w:rPr>
                <w:sz w:val="28"/>
              </w:rPr>
              <w:t>Приветствие</w:t>
            </w:r>
            <w:r>
              <w:rPr>
                <w:spacing w:val="-6"/>
                <w:sz w:val="28"/>
              </w:rPr>
              <w:t xml:space="preserve"> </w:t>
            </w:r>
            <w:r>
              <w:rPr>
                <w:sz w:val="28"/>
              </w:rPr>
              <w:t>как</w:t>
            </w:r>
            <w:r>
              <w:rPr>
                <w:spacing w:val="-6"/>
                <w:sz w:val="28"/>
              </w:rPr>
              <w:t xml:space="preserve"> </w:t>
            </w:r>
            <w:r>
              <w:rPr>
                <w:sz w:val="28"/>
              </w:rPr>
              <w:t>других</w:t>
            </w:r>
            <w:r>
              <w:rPr>
                <w:spacing w:val="-5"/>
                <w:sz w:val="28"/>
              </w:rPr>
              <w:t xml:space="preserve"> </w:t>
            </w:r>
            <w:r>
              <w:rPr>
                <w:spacing w:val="-2"/>
                <w:sz w:val="28"/>
              </w:rPr>
              <w:t>странах</w:t>
            </w:r>
          </w:p>
          <w:p w14:paraId="72D9ED21">
            <w:pPr>
              <w:pStyle w:val="9"/>
              <w:spacing w:before="38"/>
              <w:ind w:left="87" w:right="73"/>
              <w:jc w:val="center"/>
              <w:rPr>
                <w:sz w:val="28"/>
              </w:rPr>
            </w:pPr>
            <w:r>
              <w:rPr>
                <w:sz w:val="28"/>
              </w:rPr>
              <w:t>Лекция</w:t>
            </w:r>
            <w:r>
              <w:rPr>
                <w:spacing w:val="-8"/>
                <w:sz w:val="28"/>
              </w:rPr>
              <w:t xml:space="preserve"> </w:t>
            </w:r>
            <w:r>
              <w:rPr>
                <w:sz w:val="28"/>
              </w:rPr>
              <w:t>с</w:t>
            </w:r>
            <w:r>
              <w:rPr>
                <w:spacing w:val="-8"/>
                <w:sz w:val="28"/>
              </w:rPr>
              <w:t xml:space="preserve"> </w:t>
            </w:r>
            <w:r>
              <w:rPr>
                <w:sz w:val="28"/>
              </w:rPr>
              <w:t>элементами</w:t>
            </w:r>
            <w:r>
              <w:rPr>
                <w:spacing w:val="-8"/>
                <w:sz w:val="28"/>
              </w:rPr>
              <w:t xml:space="preserve"> </w:t>
            </w:r>
            <w:r>
              <w:rPr>
                <w:sz w:val="28"/>
              </w:rPr>
              <w:t>тренинга</w:t>
            </w:r>
            <w:r>
              <w:rPr>
                <w:spacing w:val="-5"/>
                <w:sz w:val="28"/>
              </w:rPr>
              <w:t xml:space="preserve"> </w:t>
            </w:r>
            <w:r>
              <w:rPr>
                <w:sz w:val="28"/>
              </w:rPr>
              <w:t>«Профилактика</w:t>
            </w:r>
            <w:r>
              <w:rPr>
                <w:spacing w:val="-11"/>
                <w:sz w:val="28"/>
              </w:rPr>
              <w:t xml:space="preserve"> </w:t>
            </w:r>
            <w:r>
              <w:rPr>
                <w:sz w:val="28"/>
              </w:rPr>
              <w:t>жестокого обращения с детьми</w:t>
            </w:r>
          </w:p>
          <w:p w14:paraId="0D15E972">
            <w:pPr>
              <w:pStyle w:val="9"/>
              <w:spacing w:before="37"/>
              <w:ind w:left="87" w:right="77"/>
              <w:jc w:val="center"/>
              <w:rPr>
                <w:sz w:val="28"/>
              </w:rPr>
            </w:pPr>
            <w:r>
              <w:rPr>
                <w:sz w:val="28"/>
              </w:rPr>
              <w:t>Дерево</w:t>
            </w:r>
            <w:r>
              <w:rPr>
                <w:spacing w:val="-8"/>
                <w:sz w:val="28"/>
              </w:rPr>
              <w:t xml:space="preserve"> </w:t>
            </w:r>
            <w:r>
              <w:rPr>
                <w:sz w:val="28"/>
              </w:rPr>
              <w:t>толерантности</w:t>
            </w:r>
            <w:r>
              <w:rPr>
                <w:spacing w:val="-8"/>
                <w:sz w:val="28"/>
              </w:rPr>
              <w:t xml:space="preserve"> </w:t>
            </w:r>
            <w:r>
              <w:rPr>
                <w:sz w:val="28"/>
              </w:rPr>
              <w:t>каждого</w:t>
            </w:r>
            <w:r>
              <w:rPr>
                <w:spacing w:val="-9"/>
                <w:sz w:val="28"/>
              </w:rPr>
              <w:t xml:space="preserve"> </w:t>
            </w:r>
            <w:r>
              <w:rPr>
                <w:spacing w:val="-2"/>
                <w:sz w:val="28"/>
              </w:rPr>
              <w:t>отряда</w:t>
            </w:r>
          </w:p>
        </w:tc>
      </w:tr>
      <w:tr w14:paraId="6CA33139">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684" w:hRule="atLeast"/>
        </w:trPr>
        <w:tc>
          <w:tcPr>
            <w:tcW w:w="1702" w:type="dxa"/>
          </w:tcPr>
          <w:p w14:paraId="60AB1876">
            <w:pPr>
              <w:pStyle w:val="9"/>
              <w:spacing w:line="315" w:lineRule="exact"/>
              <w:ind w:left="474"/>
              <w:rPr>
                <w:sz w:val="28"/>
              </w:rPr>
            </w:pPr>
            <w:r>
              <w:rPr>
                <w:sz w:val="28"/>
              </w:rPr>
              <w:t>6</w:t>
            </w:r>
            <w:r>
              <w:rPr>
                <w:spacing w:val="1"/>
                <w:sz w:val="28"/>
              </w:rPr>
              <w:t xml:space="preserve"> </w:t>
            </w:r>
            <w:r>
              <w:rPr>
                <w:spacing w:val="-4"/>
                <w:sz w:val="28"/>
              </w:rPr>
              <w:t>день</w:t>
            </w:r>
          </w:p>
          <w:p w14:paraId="2F8EC5B7">
            <w:pPr>
              <w:pStyle w:val="9"/>
              <w:spacing w:before="38"/>
              <w:ind w:left="129"/>
              <w:rPr>
                <w:sz w:val="28"/>
              </w:rPr>
            </w:pPr>
            <w:r>
              <w:rPr>
                <w:sz w:val="28"/>
              </w:rPr>
              <w:t>08.06.</w:t>
            </w:r>
            <w:r>
              <w:rPr>
                <w:spacing w:val="-8"/>
                <w:sz w:val="28"/>
              </w:rPr>
              <w:t xml:space="preserve"> </w:t>
            </w:r>
            <w:r>
              <w:rPr>
                <w:spacing w:val="-2"/>
                <w:sz w:val="28"/>
              </w:rPr>
              <w:t>2025г</w:t>
            </w:r>
          </w:p>
        </w:tc>
        <w:tc>
          <w:tcPr>
            <w:tcW w:w="7771" w:type="dxa"/>
          </w:tcPr>
          <w:p w14:paraId="1212ABE9">
            <w:pPr>
              <w:pStyle w:val="9"/>
              <w:spacing w:line="315" w:lineRule="exact"/>
              <w:ind w:left="1979"/>
              <w:rPr>
                <w:sz w:val="28"/>
              </w:rPr>
            </w:pPr>
            <w:r>
              <w:rPr>
                <w:sz w:val="28"/>
              </w:rPr>
              <w:t>Тренинг</w:t>
            </w:r>
            <w:r>
              <w:rPr>
                <w:spacing w:val="-7"/>
                <w:sz w:val="28"/>
              </w:rPr>
              <w:t xml:space="preserve"> </w:t>
            </w:r>
            <w:r>
              <w:rPr>
                <w:sz w:val="28"/>
              </w:rPr>
              <w:t>«Подари</w:t>
            </w:r>
            <w:r>
              <w:rPr>
                <w:spacing w:val="-7"/>
                <w:sz w:val="28"/>
              </w:rPr>
              <w:t xml:space="preserve"> </w:t>
            </w:r>
            <w:r>
              <w:rPr>
                <w:sz w:val="28"/>
              </w:rPr>
              <w:t>улыбку</w:t>
            </w:r>
            <w:r>
              <w:rPr>
                <w:spacing w:val="-10"/>
                <w:sz w:val="28"/>
              </w:rPr>
              <w:t xml:space="preserve"> </w:t>
            </w:r>
            <w:r>
              <w:rPr>
                <w:spacing w:val="-4"/>
                <w:sz w:val="28"/>
              </w:rPr>
              <w:t>миру»</w:t>
            </w:r>
          </w:p>
          <w:p w14:paraId="77D954FD">
            <w:pPr>
              <w:pStyle w:val="9"/>
              <w:spacing w:before="38"/>
              <w:ind w:left="169" w:right="138" w:hanging="19"/>
              <w:jc w:val="center"/>
              <w:rPr>
                <w:sz w:val="28"/>
              </w:rPr>
            </w:pPr>
            <w:r>
              <w:rPr>
                <w:sz w:val="28"/>
              </w:rPr>
              <w:t>Оформление фото-стенда «Все эмоции нужны, все эмоции важны»</w:t>
            </w:r>
            <w:r>
              <w:rPr>
                <w:spacing w:val="-10"/>
                <w:sz w:val="28"/>
              </w:rPr>
              <w:t xml:space="preserve"> </w:t>
            </w:r>
            <w:r>
              <w:rPr>
                <w:sz w:val="28"/>
              </w:rPr>
              <w:t>фототерапия,</w:t>
            </w:r>
            <w:r>
              <w:rPr>
                <w:spacing w:val="-9"/>
                <w:sz w:val="28"/>
              </w:rPr>
              <w:t xml:space="preserve"> </w:t>
            </w:r>
            <w:r>
              <w:rPr>
                <w:sz w:val="28"/>
              </w:rPr>
              <w:t>развитие</w:t>
            </w:r>
            <w:r>
              <w:rPr>
                <w:spacing w:val="-9"/>
                <w:sz w:val="28"/>
              </w:rPr>
              <w:t xml:space="preserve"> </w:t>
            </w:r>
            <w:r>
              <w:rPr>
                <w:sz w:val="28"/>
              </w:rPr>
              <w:t>эмоционально-волевой</w:t>
            </w:r>
            <w:r>
              <w:rPr>
                <w:spacing w:val="-9"/>
                <w:sz w:val="28"/>
              </w:rPr>
              <w:t xml:space="preserve"> </w:t>
            </w:r>
            <w:r>
              <w:rPr>
                <w:sz w:val="28"/>
              </w:rPr>
              <w:t xml:space="preserve">сферы. (фотографирование детей с улыбкой, оформление общего </w:t>
            </w:r>
            <w:r>
              <w:rPr>
                <w:spacing w:val="-2"/>
                <w:sz w:val="28"/>
              </w:rPr>
              <w:t>стенда)</w:t>
            </w:r>
          </w:p>
        </w:tc>
      </w:tr>
      <w:tr w14:paraId="042BD1BE">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7" w:hRule="atLeast"/>
        </w:trPr>
        <w:tc>
          <w:tcPr>
            <w:tcW w:w="1702" w:type="dxa"/>
          </w:tcPr>
          <w:p w14:paraId="379C99CA">
            <w:pPr>
              <w:pStyle w:val="9"/>
              <w:spacing w:line="315" w:lineRule="exact"/>
              <w:ind w:left="474"/>
              <w:rPr>
                <w:sz w:val="28"/>
              </w:rPr>
            </w:pPr>
            <w:r>
              <w:rPr>
                <w:sz w:val="28"/>
              </w:rPr>
              <w:t>7</w:t>
            </w:r>
            <w:r>
              <w:rPr>
                <w:spacing w:val="1"/>
                <w:sz w:val="28"/>
              </w:rPr>
              <w:t xml:space="preserve"> </w:t>
            </w:r>
            <w:r>
              <w:rPr>
                <w:spacing w:val="-4"/>
                <w:sz w:val="28"/>
              </w:rPr>
              <w:t>день</w:t>
            </w:r>
          </w:p>
          <w:p w14:paraId="4AC0DBAE">
            <w:pPr>
              <w:pStyle w:val="9"/>
              <w:spacing w:before="38"/>
              <w:ind w:left="129"/>
              <w:rPr>
                <w:sz w:val="28"/>
              </w:rPr>
            </w:pPr>
            <w:r>
              <w:rPr>
                <w:sz w:val="28"/>
              </w:rPr>
              <w:t>09.06.</w:t>
            </w:r>
            <w:r>
              <w:rPr>
                <w:spacing w:val="-8"/>
                <w:sz w:val="28"/>
              </w:rPr>
              <w:t xml:space="preserve"> </w:t>
            </w:r>
            <w:r>
              <w:rPr>
                <w:spacing w:val="-2"/>
                <w:sz w:val="28"/>
              </w:rPr>
              <w:t>2025г</w:t>
            </w:r>
          </w:p>
        </w:tc>
        <w:tc>
          <w:tcPr>
            <w:tcW w:w="7771" w:type="dxa"/>
          </w:tcPr>
          <w:p w14:paraId="4500A60C">
            <w:pPr>
              <w:pStyle w:val="9"/>
              <w:spacing w:line="315" w:lineRule="exact"/>
              <w:ind w:left="87" w:right="75"/>
              <w:jc w:val="center"/>
              <w:rPr>
                <w:sz w:val="28"/>
              </w:rPr>
            </w:pPr>
            <w:r>
              <w:rPr>
                <w:sz w:val="28"/>
              </w:rPr>
              <w:t>Приветствие</w:t>
            </w:r>
            <w:r>
              <w:rPr>
                <w:spacing w:val="-6"/>
                <w:sz w:val="28"/>
              </w:rPr>
              <w:t xml:space="preserve"> </w:t>
            </w:r>
            <w:r>
              <w:rPr>
                <w:sz w:val="28"/>
              </w:rPr>
              <w:t>(свой</w:t>
            </w:r>
            <w:r>
              <w:rPr>
                <w:spacing w:val="-6"/>
                <w:sz w:val="28"/>
              </w:rPr>
              <w:t xml:space="preserve"> </w:t>
            </w:r>
            <w:r>
              <w:rPr>
                <w:spacing w:val="-2"/>
                <w:sz w:val="28"/>
              </w:rPr>
              <w:t>способ)</w:t>
            </w:r>
          </w:p>
          <w:p w14:paraId="217A0844">
            <w:pPr>
              <w:pStyle w:val="9"/>
              <w:spacing w:before="38"/>
              <w:ind w:left="87" w:right="74"/>
              <w:jc w:val="center"/>
              <w:rPr>
                <w:sz w:val="28"/>
              </w:rPr>
            </w:pPr>
            <w:r>
              <w:rPr>
                <w:sz w:val="28"/>
              </w:rPr>
              <w:t>Уроки</w:t>
            </w:r>
            <w:r>
              <w:rPr>
                <w:spacing w:val="-3"/>
                <w:sz w:val="28"/>
              </w:rPr>
              <w:t xml:space="preserve"> </w:t>
            </w:r>
            <w:r>
              <w:rPr>
                <w:sz w:val="28"/>
              </w:rPr>
              <w:t>о</w:t>
            </w:r>
            <w:r>
              <w:rPr>
                <w:spacing w:val="-3"/>
                <w:sz w:val="28"/>
              </w:rPr>
              <w:t xml:space="preserve"> </w:t>
            </w:r>
            <w:r>
              <w:rPr>
                <w:sz w:val="28"/>
              </w:rPr>
              <w:t>Телефоне</w:t>
            </w:r>
            <w:r>
              <w:rPr>
                <w:spacing w:val="-3"/>
                <w:sz w:val="28"/>
              </w:rPr>
              <w:t xml:space="preserve"> </w:t>
            </w:r>
            <w:r>
              <w:rPr>
                <w:spacing w:val="-2"/>
                <w:sz w:val="28"/>
              </w:rPr>
              <w:t>доверия</w:t>
            </w:r>
          </w:p>
          <w:p w14:paraId="468302AE">
            <w:pPr>
              <w:pStyle w:val="9"/>
              <w:spacing w:before="35"/>
              <w:ind w:left="87" w:right="72"/>
              <w:jc w:val="center"/>
              <w:rPr>
                <w:sz w:val="28"/>
              </w:rPr>
            </w:pPr>
            <w:r>
              <w:rPr>
                <w:sz w:val="28"/>
              </w:rPr>
              <w:t>“Садовники</w:t>
            </w:r>
            <w:r>
              <w:rPr>
                <w:spacing w:val="-5"/>
                <w:sz w:val="28"/>
              </w:rPr>
              <w:t xml:space="preserve"> </w:t>
            </w:r>
            <w:r>
              <w:rPr>
                <w:sz w:val="28"/>
              </w:rPr>
              <w:t>и</w:t>
            </w:r>
            <w:r>
              <w:rPr>
                <w:spacing w:val="-7"/>
                <w:sz w:val="28"/>
              </w:rPr>
              <w:t xml:space="preserve"> </w:t>
            </w:r>
            <w:r>
              <w:rPr>
                <w:sz w:val="28"/>
              </w:rPr>
              <w:t>цветы”-развивающая</w:t>
            </w:r>
            <w:r>
              <w:rPr>
                <w:spacing w:val="-7"/>
                <w:sz w:val="28"/>
              </w:rPr>
              <w:t xml:space="preserve"> </w:t>
            </w:r>
            <w:r>
              <w:rPr>
                <w:sz w:val="28"/>
              </w:rPr>
              <w:t>игра</w:t>
            </w:r>
            <w:r>
              <w:rPr>
                <w:spacing w:val="-6"/>
                <w:sz w:val="28"/>
              </w:rPr>
              <w:t xml:space="preserve"> </w:t>
            </w:r>
            <w:r>
              <w:rPr>
                <w:sz w:val="28"/>
              </w:rPr>
              <w:t>на</w:t>
            </w:r>
            <w:r>
              <w:rPr>
                <w:spacing w:val="-4"/>
                <w:sz w:val="28"/>
              </w:rPr>
              <w:t xml:space="preserve"> </w:t>
            </w:r>
            <w:r>
              <w:rPr>
                <w:spacing w:val="-2"/>
                <w:sz w:val="28"/>
              </w:rPr>
              <w:t>внимания</w:t>
            </w:r>
          </w:p>
        </w:tc>
      </w:tr>
      <w:tr w14:paraId="178D52F0">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758" w:hRule="atLeast"/>
        </w:trPr>
        <w:tc>
          <w:tcPr>
            <w:tcW w:w="1702" w:type="dxa"/>
          </w:tcPr>
          <w:p w14:paraId="176E3E9E">
            <w:pPr>
              <w:pStyle w:val="9"/>
              <w:spacing w:line="315" w:lineRule="exact"/>
              <w:ind w:left="474"/>
              <w:rPr>
                <w:sz w:val="28"/>
              </w:rPr>
            </w:pPr>
            <w:r>
              <w:rPr>
                <w:sz w:val="28"/>
              </w:rPr>
              <w:t>8</w:t>
            </w:r>
            <w:r>
              <w:rPr>
                <w:spacing w:val="1"/>
                <w:sz w:val="28"/>
              </w:rPr>
              <w:t xml:space="preserve"> </w:t>
            </w:r>
            <w:r>
              <w:rPr>
                <w:spacing w:val="-4"/>
                <w:sz w:val="28"/>
              </w:rPr>
              <w:t>день</w:t>
            </w:r>
          </w:p>
          <w:p w14:paraId="1748AB65">
            <w:pPr>
              <w:pStyle w:val="9"/>
              <w:spacing w:before="38"/>
              <w:ind w:left="129"/>
              <w:rPr>
                <w:sz w:val="28"/>
              </w:rPr>
            </w:pPr>
            <w:r>
              <w:rPr>
                <w:sz w:val="28"/>
              </w:rPr>
              <w:t>10.06.</w:t>
            </w:r>
            <w:r>
              <w:rPr>
                <w:spacing w:val="-8"/>
                <w:sz w:val="28"/>
              </w:rPr>
              <w:t xml:space="preserve"> </w:t>
            </w:r>
            <w:r>
              <w:rPr>
                <w:spacing w:val="-2"/>
                <w:sz w:val="28"/>
              </w:rPr>
              <w:t>2025г</w:t>
            </w:r>
          </w:p>
        </w:tc>
        <w:tc>
          <w:tcPr>
            <w:tcW w:w="7771" w:type="dxa"/>
          </w:tcPr>
          <w:p w14:paraId="2BBE9722">
            <w:pPr>
              <w:pStyle w:val="9"/>
              <w:ind w:left="87" w:right="77"/>
              <w:jc w:val="center"/>
              <w:rPr>
                <w:sz w:val="28"/>
              </w:rPr>
            </w:pPr>
            <w:r>
              <w:rPr>
                <w:sz w:val="28"/>
              </w:rPr>
              <w:t>“Коллективное</w:t>
            </w:r>
            <w:r>
              <w:rPr>
                <w:spacing w:val="-10"/>
                <w:sz w:val="28"/>
              </w:rPr>
              <w:t xml:space="preserve"> </w:t>
            </w:r>
            <w:r>
              <w:rPr>
                <w:sz w:val="28"/>
              </w:rPr>
              <w:t>дорисовывание”</w:t>
            </w:r>
            <w:r>
              <w:rPr>
                <w:spacing w:val="-7"/>
                <w:sz w:val="28"/>
              </w:rPr>
              <w:t xml:space="preserve"> </w:t>
            </w:r>
            <w:r>
              <w:rPr>
                <w:sz w:val="28"/>
              </w:rPr>
              <w:t>(один</w:t>
            </w:r>
            <w:r>
              <w:rPr>
                <w:spacing w:val="-10"/>
                <w:sz w:val="28"/>
              </w:rPr>
              <w:t xml:space="preserve"> </w:t>
            </w:r>
            <w:r>
              <w:rPr>
                <w:sz w:val="28"/>
              </w:rPr>
              <w:t>начинает,</w:t>
            </w:r>
            <w:r>
              <w:rPr>
                <w:spacing w:val="-8"/>
                <w:sz w:val="28"/>
              </w:rPr>
              <w:t xml:space="preserve"> </w:t>
            </w:r>
            <w:r>
              <w:rPr>
                <w:sz w:val="28"/>
              </w:rPr>
              <w:t>дальше</w:t>
            </w:r>
            <w:r>
              <w:rPr>
                <w:spacing w:val="-7"/>
                <w:sz w:val="28"/>
              </w:rPr>
              <w:t xml:space="preserve"> </w:t>
            </w:r>
            <w:r>
              <w:rPr>
                <w:sz w:val="28"/>
              </w:rPr>
              <w:t xml:space="preserve">по </w:t>
            </w:r>
            <w:r>
              <w:rPr>
                <w:spacing w:val="-2"/>
                <w:sz w:val="28"/>
              </w:rPr>
              <w:t>кругу)</w:t>
            </w:r>
          </w:p>
          <w:p w14:paraId="2EB7869B">
            <w:pPr>
              <w:pStyle w:val="9"/>
              <w:spacing w:before="30"/>
              <w:ind w:left="87" w:right="74"/>
              <w:jc w:val="center"/>
              <w:rPr>
                <w:sz w:val="28"/>
              </w:rPr>
            </w:pPr>
            <w:r>
              <w:rPr>
                <w:sz w:val="28"/>
              </w:rPr>
              <w:t>«Мандалатерапия»</w:t>
            </w:r>
            <w:r>
              <w:rPr>
                <w:spacing w:val="-6"/>
                <w:sz w:val="28"/>
              </w:rPr>
              <w:t xml:space="preserve"> </w:t>
            </w:r>
            <w:r>
              <w:rPr>
                <w:sz w:val="28"/>
              </w:rPr>
              <w:t>-</w:t>
            </w:r>
            <w:r>
              <w:rPr>
                <w:spacing w:val="-8"/>
                <w:sz w:val="28"/>
              </w:rPr>
              <w:t xml:space="preserve"> </w:t>
            </w:r>
            <w:r>
              <w:rPr>
                <w:sz w:val="28"/>
              </w:rPr>
              <w:t>рисунок</w:t>
            </w:r>
            <w:r>
              <w:rPr>
                <w:spacing w:val="-8"/>
                <w:sz w:val="28"/>
              </w:rPr>
              <w:t xml:space="preserve"> </w:t>
            </w:r>
            <w:r>
              <w:rPr>
                <w:spacing w:val="-2"/>
                <w:sz w:val="28"/>
              </w:rPr>
              <w:t>семьи</w:t>
            </w:r>
          </w:p>
          <w:p w14:paraId="55EB52F8">
            <w:pPr>
              <w:pStyle w:val="9"/>
              <w:spacing w:before="36"/>
              <w:ind w:left="895" w:right="113"/>
              <w:jc w:val="center"/>
              <w:rPr>
                <w:sz w:val="28"/>
              </w:rPr>
            </w:pPr>
            <w:r>
              <w:rPr>
                <w:sz w:val="28"/>
              </w:rPr>
              <w:t xml:space="preserve">Час </w:t>
            </w:r>
            <w:r>
              <w:rPr>
                <w:spacing w:val="-2"/>
                <w:sz w:val="28"/>
              </w:rPr>
              <w:t>общения</w:t>
            </w:r>
          </w:p>
          <w:p w14:paraId="6FA9B911">
            <w:pPr>
              <w:pStyle w:val="9"/>
              <w:spacing w:before="38"/>
              <w:ind w:left="87" w:right="2"/>
              <w:jc w:val="center"/>
              <w:rPr>
                <w:sz w:val="28"/>
              </w:rPr>
            </w:pPr>
            <w:r>
              <w:rPr>
                <w:sz w:val="28"/>
              </w:rPr>
              <w:t>«Хорошие</w:t>
            </w:r>
            <w:r>
              <w:rPr>
                <w:spacing w:val="-7"/>
                <w:sz w:val="28"/>
              </w:rPr>
              <w:t xml:space="preserve"> </w:t>
            </w:r>
            <w:r>
              <w:rPr>
                <w:sz w:val="28"/>
              </w:rPr>
              <w:t>и</w:t>
            </w:r>
            <w:r>
              <w:rPr>
                <w:spacing w:val="-4"/>
                <w:sz w:val="28"/>
              </w:rPr>
              <w:t xml:space="preserve"> </w:t>
            </w:r>
            <w:r>
              <w:rPr>
                <w:sz w:val="28"/>
              </w:rPr>
              <w:t>плохие</w:t>
            </w:r>
            <w:r>
              <w:rPr>
                <w:spacing w:val="-5"/>
                <w:sz w:val="28"/>
              </w:rPr>
              <w:t xml:space="preserve"> </w:t>
            </w:r>
            <w:r>
              <w:rPr>
                <w:spacing w:val="-2"/>
                <w:sz w:val="28"/>
              </w:rPr>
              <w:t>поступки»</w:t>
            </w:r>
          </w:p>
        </w:tc>
      </w:tr>
      <w:tr w14:paraId="3B934ED7">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717" w:hRule="atLeast"/>
        </w:trPr>
        <w:tc>
          <w:tcPr>
            <w:tcW w:w="1702" w:type="dxa"/>
          </w:tcPr>
          <w:p w14:paraId="2B328E26">
            <w:pPr>
              <w:pStyle w:val="9"/>
              <w:spacing w:line="315" w:lineRule="exact"/>
              <w:ind w:left="474"/>
              <w:rPr>
                <w:sz w:val="28"/>
              </w:rPr>
            </w:pPr>
            <w:r>
              <w:rPr>
                <w:sz w:val="28"/>
              </w:rPr>
              <w:t>9</w:t>
            </w:r>
            <w:r>
              <w:rPr>
                <w:spacing w:val="1"/>
                <w:sz w:val="28"/>
              </w:rPr>
              <w:t xml:space="preserve"> </w:t>
            </w:r>
            <w:r>
              <w:rPr>
                <w:spacing w:val="-4"/>
                <w:sz w:val="28"/>
              </w:rPr>
              <w:t>день</w:t>
            </w:r>
          </w:p>
          <w:p w14:paraId="584502C7">
            <w:pPr>
              <w:pStyle w:val="9"/>
              <w:spacing w:before="36"/>
              <w:ind w:left="129"/>
              <w:rPr>
                <w:sz w:val="28"/>
              </w:rPr>
            </w:pPr>
            <w:r>
              <w:rPr>
                <w:sz w:val="28"/>
              </w:rPr>
              <w:t>11.06.</w:t>
            </w:r>
            <w:r>
              <w:rPr>
                <w:spacing w:val="-8"/>
                <w:sz w:val="28"/>
              </w:rPr>
              <w:t xml:space="preserve"> </w:t>
            </w:r>
            <w:r>
              <w:rPr>
                <w:spacing w:val="-2"/>
                <w:sz w:val="28"/>
              </w:rPr>
              <w:t>2025г</w:t>
            </w:r>
          </w:p>
        </w:tc>
        <w:tc>
          <w:tcPr>
            <w:tcW w:w="7771" w:type="dxa"/>
          </w:tcPr>
          <w:p w14:paraId="67985BC7">
            <w:pPr>
              <w:pStyle w:val="9"/>
              <w:spacing w:line="315" w:lineRule="exact"/>
              <w:ind w:left="87" w:right="73"/>
              <w:jc w:val="center"/>
              <w:rPr>
                <w:sz w:val="28"/>
              </w:rPr>
            </w:pPr>
            <w:r>
              <w:rPr>
                <w:sz w:val="28"/>
              </w:rPr>
              <w:t>Приветствие</w:t>
            </w:r>
            <w:r>
              <w:rPr>
                <w:spacing w:val="-4"/>
                <w:sz w:val="28"/>
              </w:rPr>
              <w:t xml:space="preserve"> </w:t>
            </w:r>
            <w:r>
              <w:rPr>
                <w:sz w:val="28"/>
              </w:rPr>
              <w:t>–</w:t>
            </w:r>
            <w:r>
              <w:rPr>
                <w:spacing w:val="-4"/>
                <w:sz w:val="28"/>
              </w:rPr>
              <w:t xml:space="preserve"> </w:t>
            </w:r>
            <w:r>
              <w:rPr>
                <w:sz w:val="28"/>
              </w:rPr>
              <w:t>“Ты</w:t>
            </w:r>
            <w:r>
              <w:rPr>
                <w:spacing w:val="-4"/>
                <w:sz w:val="28"/>
              </w:rPr>
              <w:t xml:space="preserve"> </w:t>
            </w:r>
            <w:r>
              <w:rPr>
                <w:spacing w:val="-2"/>
                <w:sz w:val="28"/>
              </w:rPr>
              <w:t>самый…”</w:t>
            </w:r>
          </w:p>
          <w:p w14:paraId="3C480577">
            <w:pPr>
              <w:pStyle w:val="9"/>
              <w:spacing w:before="36"/>
              <w:ind w:left="87" w:right="73"/>
              <w:jc w:val="center"/>
              <w:rPr>
                <w:sz w:val="28"/>
              </w:rPr>
            </w:pPr>
            <w:r>
              <w:rPr>
                <w:sz w:val="28"/>
              </w:rPr>
              <w:t>Тренинг</w:t>
            </w:r>
            <w:r>
              <w:rPr>
                <w:spacing w:val="-5"/>
                <w:sz w:val="28"/>
              </w:rPr>
              <w:t xml:space="preserve"> </w:t>
            </w:r>
            <w:r>
              <w:rPr>
                <w:spacing w:val="-2"/>
                <w:sz w:val="28"/>
              </w:rPr>
              <w:t>«Доверие»</w:t>
            </w:r>
          </w:p>
        </w:tc>
      </w:tr>
      <w:tr w14:paraId="25DAB588">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359" w:hRule="atLeast"/>
        </w:trPr>
        <w:tc>
          <w:tcPr>
            <w:tcW w:w="1702" w:type="dxa"/>
          </w:tcPr>
          <w:p w14:paraId="6514A6B6">
            <w:pPr>
              <w:pStyle w:val="9"/>
              <w:spacing w:line="315" w:lineRule="exact"/>
              <w:ind w:left="402"/>
              <w:rPr>
                <w:sz w:val="28"/>
              </w:rPr>
            </w:pPr>
            <w:r>
              <w:rPr>
                <w:sz w:val="28"/>
              </w:rPr>
              <w:t>10</w:t>
            </w:r>
            <w:r>
              <w:rPr>
                <w:spacing w:val="-3"/>
                <w:sz w:val="28"/>
              </w:rPr>
              <w:t xml:space="preserve"> </w:t>
            </w:r>
            <w:r>
              <w:rPr>
                <w:spacing w:val="-4"/>
                <w:sz w:val="28"/>
              </w:rPr>
              <w:t>день</w:t>
            </w:r>
          </w:p>
        </w:tc>
        <w:tc>
          <w:tcPr>
            <w:tcW w:w="7771" w:type="dxa"/>
          </w:tcPr>
          <w:p w14:paraId="24BDBFA8">
            <w:pPr>
              <w:pStyle w:val="9"/>
              <w:spacing w:line="315" w:lineRule="exact"/>
              <w:ind w:left="87" w:right="75"/>
              <w:jc w:val="center"/>
              <w:rPr>
                <w:sz w:val="28"/>
              </w:rPr>
            </w:pPr>
            <w:r>
              <w:rPr>
                <w:sz w:val="28"/>
              </w:rPr>
              <w:t>Приветствие</w:t>
            </w:r>
            <w:r>
              <w:rPr>
                <w:spacing w:val="-6"/>
                <w:sz w:val="28"/>
              </w:rPr>
              <w:t xml:space="preserve"> </w:t>
            </w:r>
            <w:r>
              <w:rPr>
                <w:sz w:val="28"/>
              </w:rPr>
              <w:t>(свой</w:t>
            </w:r>
            <w:r>
              <w:rPr>
                <w:spacing w:val="-6"/>
                <w:sz w:val="28"/>
              </w:rPr>
              <w:t xml:space="preserve"> </w:t>
            </w:r>
            <w:r>
              <w:rPr>
                <w:spacing w:val="-2"/>
                <w:sz w:val="28"/>
              </w:rPr>
              <w:t>способ)</w:t>
            </w:r>
          </w:p>
        </w:tc>
      </w:tr>
    </w:tbl>
    <w:p w14:paraId="29FC00D3">
      <w:pPr>
        <w:pStyle w:val="9"/>
        <w:spacing w:after="0" w:line="315" w:lineRule="exact"/>
        <w:jc w:val="center"/>
        <w:rPr>
          <w:sz w:val="28"/>
        </w:rPr>
        <w:sectPr>
          <w:pgSz w:w="11940" w:h="16850"/>
          <w:pgMar w:top="1120" w:right="0" w:bottom="1860" w:left="1275" w:header="0" w:footer="1664" w:gutter="0"/>
          <w:cols w:space="720" w:num="1"/>
        </w:sectPr>
      </w:pPr>
    </w:p>
    <w:tbl>
      <w:tblPr>
        <w:tblStyle w:val="5"/>
        <w:tblW w:w="0" w:type="auto"/>
        <w:tblInd w:w="36" w:type="dxa"/>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Layout w:type="fixed"/>
        <w:tblCellMar>
          <w:top w:w="0" w:type="dxa"/>
          <w:left w:w="0" w:type="dxa"/>
          <w:bottom w:w="0" w:type="dxa"/>
          <w:right w:w="0" w:type="dxa"/>
        </w:tblCellMar>
      </w:tblPr>
      <w:tblGrid>
        <w:gridCol w:w="1702"/>
        <w:gridCol w:w="7771"/>
      </w:tblGrid>
      <w:tr w14:paraId="5927110A">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357" w:hRule="atLeast"/>
        </w:trPr>
        <w:tc>
          <w:tcPr>
            <w:tcW w:w="1702" w:type="dxa"/>
          </w:tcPr>
          <w:p w14:paraId="228F901A">
            <w:pPr>
              <w:pStyle w:val="9"/>
              <w:spacing w:line="315" w:lineRule="exact"/>
              <w:ind w:left="129"/>
              <w:rPr>
                <w:sz w:val="28"/>
              </w:rPr>
            </w:pPr>
            <w:r>
              <w:rPr>
                <w:sz w:val="28"/>
              </w:rPr>
              <w:t>12.06.</w:t>
            </w:r>
            <w:r>
              <w:rPr>
                <w:spacing w:val="-8"/>
                <w:sz w:val="28"/>
              </w:rPr>
              <w:t xml:space="preserve"> </w:t>
            </w:r>
            <w:r>
              <w:rPr>
                <w:spacing w:val="-2"/>
                <w:sz w:val="28"/>
              </w:rPr>
              <w:t>2025г</w:t>
            </w:r>
          </w:p>
        </w:tc>
        <w:tc>
          <w:tcPr>
            <w:tcW w:w="7771" w:type="dxa"/>
          </w:tcPr>
          <w:p w14:paraId="724AF02E">
            <w:pPr>
              <w:pStyle w:val="9"/>
              <w:spacing w:line="315" w:lineRule="exact"/>
              <w:ind w:left="87" w:right="76"/>
              <w:jc w:val="center"/>
              <w:rPr>
                <w:sz w:val="28"/>
              </w:rPr>
            </w:pPr>
            <w:r>
              <w:rPr>
                <w:sz w:val="28"/>
              </w:rPr>
              <w:t>Час</w:t>
            </w:r>
            <w:r>
              <w:rPr>
                <w:spacing w:val="-3"/>
                <w:sz w:val="28"/>
              </w:rPr>
              <w:t xml:space="preserve"> </w:t>
            </w:r>
            <w:r>
              <w:rPr>
                <w:sz w:val="28"/>
              </w:rPr>
              <w:t>общения</w:t>
            </w:r>
            <w:r>
              <w:rPr>
                <w:spacing w:val="-3"/>
                <w:sz w:val="28"/>
              </w:rPr>
              <w:t xml:space="preserve"> </w:t>
            </w:r>
            <w:r>
              <w:rPr>
                <w:sz w:val="28"/>
              </w:rPr>
              <w:t>«А</w:t>
            </w:r>
            <w:r>
              <w:rPr>
                <w:spacing w:val="-3"/>
                <w:sz w:val="28"/>
              </w:rPr>
              <w:t xml:space="preserve"> </w:t>
            </w:r>
            <w:r>
              <w:rPr>
                <w:sz w:val="28"/>
              </w:rPr>
              <w:t>если</w:t>
            </w:r>
            <w:r>
              <w:rPr>
                <w:spacing w:val="-3"/>
                <w:sz w:val="28"/>
              </w:rPr>
              <w:t xml:space="preserve"> </w:t>
            </w:r>
            <w:r>
              <w:rPr>
                <w:sz w:val="28"/>
              </w:rPr>
              <w:t>это</w:t>
            </w:r>
            <w:r>
              <w:rPr>
                <w:spacing w:val="-2"/>
                <w:sz w:val="28"/>
              </w:rPr>
              <w:t xml:space="preserve"> любовь?»</w:t>
            </w:r>
          </w:p>
        </w:tc>
      </w:tr>
      <w:tr w14:paraId="59648B8C">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7" w:hRule="atLeast"/>
        </w:trPr>
        <w:tc>
          <w:tcPr>
            <w:tcW w:w="1702" w:type="dxa"/>
          </w:tcPr>
          <w:p w14:paraId="12BB4B2F">
            <w:pPr>
              <w:pStyle w:val="9"/>
              <w:spacing w:line="317" w:lineRule="exact"/>
              <w:ind w:left="402"/>
              <w:rPr>
                <w:sz w:val="28"/>
              </w:rPr>
            </w:pPr>
            <w:r>
              <w:rPr>
                <w:sz w:val="28"/>
              </w:rPr>
              <w:t>11</w:t>
            </w:r>
            <w:r>
              <w:rPr>
                <w:spacing w:val="-3"/>
                <w:sz w:val="28"/>
              </w:rPr>
              <w:t xml:space="preserve"> </w:t>
            </w:r>
            <w:r>
              <w:rPr>
                <w:spacing w:val="-4"/>
                <w:sz w:val="28"/>
              </w:rPr>
              <w:t>день</w:t>
            </w:r>
          </w:p>
          <w:p w14:paraId="564CC485">
            <w:pPr>
              <w:pStyle w:val="9"/>
              <w:spacing w:before="36"/>
              <w:ind w:left="129"/>
              <w:rPr>
                <w:sz w:val="28"/>
              </w:rPr>
            </w:pPr>
            <w:r>
              <w:rPr>
                <w:sz w:val="28"/>
              </w:rPr>
              <w:t>13.06.</w:t>
            </w:r>
            <w:r>
              <w:rPr>
                <w:spacing w:val="-8"/>
                <w:sz w:val="28"/>
              </w:rPr>
              <w:t xml:space="preserve"> </w:t>
            </w:r>
            <w:r>
              <w:rPr>
                <w:spacing w:val="-2"/>
                <w:sz w:val="28"/>
              </w:rPr>
              <w:t>2025г</w:t>
            </w:r>
          </w:p>
        </w:tc>
        <w:tc>
          <w:tcPr>
            <w:tcW w:w="7771" w:type="dxa"/>
          </w:tcPr>
          <w:p w14:paraId="3D02256B">
            <w:pPr>
              <w:pStyle w:val="9"/>
              <w:spacing w:line="266" w:lineRule="auto"/>
              <w:ind w:left="1183" w:right="1119" w:firstLine="1092"/>
              <w:rPr>
                <w:sz w:val="28"/>
              </w:rPr>
            </w:pPr>
            <w:r>
              <w:rPr>
                <w:sz w:val="28"/>
              </w:rPr>
              <w:t>Приветствие (свой способ)</w:t>
            </w:r>
            <w:r>
              <w:rPr>
                <w:spacing w:val="40"/>
                <w:sz w:val="28"/>
              </w:rPr>
              <w:t xml:space="preserve"> </w:t>
            </w:r>
            <w:r>
              <w:rPr>
                <w:sz w:val="28"/>
              </w:rPr>
              <w:t>Тренинг“</w:t>
            </w:r>
            <w:r>
              <w:rPr>
                <w:spacing w:val="-16"/>
                <w:sz w:val="28"/>
              </w:rPr>
              <w:t xml:space="preserve"> </w:t>
            </w:r>
            <w:r>
              <w:rPr>
                <w:sz w:val="28"/>
              </w:rPr>
              <w:t>Продолжи</w:t>
            </w:r>
            <w:r>
              <w:rPr>
                <w:spacing w:val="-12"/>
                <w:sz w:val="28"/>
              </w:rPr>
              <w:t xml:space="preserve"> </w:t>
            </w:r>
            <w:r>
              <w:rPr>
                <w:sz w:val="28"/>
              </w:rPr>
              <w:t>мое</w:t>
            </w:r>
            <w:r>
              <w:rPr>
                <w:spacing w:val="-12"/>
                <w:sz w:val="28"/>
              </w:rPr>
              <w:t xml:space="preserve"> </w:t>
            </w:r>
            <w:r>
              <w:rPr>
                <w:sz w:val="28"/>
              </w:rPr>
              <w:t>слово,предложение”</w:t>
            </w:r>
          </w:p>
          <w:p w14:paraId="592BD245">
            <w:pPr>
              <w:pStyle w:val="9"/>
              <w:ind w:left="2104"/>
              <w:rPr>
                <w:sz w:val="28"/>
              </w:rPr>
            </w:pPr>
            <w:r>
              <w:rPr>
                <w:sz w:val="28"/>
              </w:rPr>
              <w:t>Развивающие</w:t>
            </w:r>
            <w:r>
              <w:rPr>
                <w:spacing w:val="-6"/>
                <w:sz w:val="28"/>
              </w:rPr>
              <w:t xml:space="preserve"> </w:t>
            </w:r>
            <w:r>
              <w:rPr>
                <w:sz w:val="28"/>
              </w:rPr>
              <w:t>игры</w:t>
            </w:r>
            <w:r>
              <w:rPr>
                <w:spacing w:val="-7"/>
                <w:sz w:val="28"/>
              </w:rPr>
              <w:t xml:space="preserve"> </w:t>
            </w:r>
            <w:r>
              <w:rPr>
                <w:sz w:val="28"/>
              </w:rPr>
              <w:t>на</w:t>
            </w:r>
            <w:r>
              <w:rPr>
                <w:spacing w:val="-5"/>
                <w:sz w:val="28"/>
              </w:rPr>
              <w:t xml:space="preserve"> </w:t>
            </w:r>
            <w:r>
              <w:rPr>
                <w:spacing w:val="-2"/>
                <w:sz w:val="28"/>
              </w:rPr>
              <w:t>памяти</w:t>
            </w:r>
          </w:p>
        </w:tc>
      </w:tr>
      <w:tr w14:paraId="0957537F">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7" w:hRule="atLeast"/>
        </w:trPr>
        <w:tc>
          <w:tcPr>
            <w:tcW w:w="1702" w:type="dxa"/>
          </w:tcPr>
          <w:p w14:paraId="7D3F7EEF">
            <w:pPr>
              <w:pStyle w:val="9"/>
              <w:spacing w:line="317" w:lineRule="exact"/>
              <w:ind w:left="402"/>
              <w:rPr>
                <w:sz w:val="28"/>
              </w:rPr>
            </w:pPr>
            <w:r>
              <w:rPr>
                <w:sz w:val="28"/>
              </w:rPr>
              <w:t>12</w:t>
            </w:r>
            <w:r>
              <w:rPr>
                <w:spacing w:val="-3"/>
                <w:sz w:val="28"/>
              </w:rPr>
              <w:t xml:space="preserve"> </w:t>
            </w:r>
            <w:r>
              <w:rPr>
                <w:spacing w:val="-4"/>
                <w:sz w:val="28"/>
              </w:rPr>
              <w:t>день</w:t>
            </w:r>
          </w:p>
          <w:p w14:paraId="5666A4FF">
            <w:pPr>
              <w:pStyle w:val="9"/>
              <w:spacing w:before="35"/>
              <w:ind w:left="129"/>
              <w:rPr>
                <w:sz w:val="28"/>
              </w:rPr>
            </w:pPr>
            <w:r>
              <w:rPr>
                <w:sz w:val="28"/>
              </w:rPr>
              <w:t>14.06.</w:t>
            </w:r>
            <w:r>
              <w:rPr>
                <w:spacing w:val="-8"/>
                <w:sz w:val="28"/>
              </w:rPr>
              <w:t xml:space="preserve"> </w:t>
            </w:r>
            <w:r>
              <w:rPr>
                <w:spacing w:val="-2"/>
                <w:sz w:val="28"/>
              </w:rPr>
              <w:t>2025г</w:t>
            </w:r>
          </w:p>
        </w:tc>
        <w:tc>
          <w:tcPr>
            <w:tcW w:w="7771" w:type="dxa"/>
          </w:tcPr>
          <w:p w14:paraId="491DDA66">
            <w:pPr>
              <w:pStyle w:val="9"/>
              <w:spacing w:line="266" w:lineRule="auto"/>
              <w:ind w:left="895" w:right="878"/>
              <w:jc w:val="center"/>
              <w:rPr>
                <w:sz w:val="28"/>
              </w:rPr>
            </w:pPr>
            <w:r>
              <w:rPr>
                <w:sz w:val="28"/>
              </w:rPr>
              <w:t>«Мандалатерапия»</w:t>
            </w:r>
            <w:r>
              <w:rPr>
                <w:spacing w:val="-9"/>
                <w:sz w:val="28"/>
              </w:rPr>
              <w:t xml:space="preserve"> </w:t>
            </w:r>
            <w:r>
              <w:rPr>
                <w:sz w:val="28"/>
              </w:rPr>
              <w:t>-</w:t>
            </w:r>
            <w:r>
              <w:rPr>
                <w:spacing w:val="-12"/>
                <w:sz w:val="28"/>
              </w:rPr>
              <w:t xml:space="preserve"> </w:t>
            </w:r>
            <w:r>
              <w:rPr>
                <w:sz w:val="28"/>
              </w:rPr>
              <w:t>Я</w:t>
            </w:r>
            <w:r>
              <w:rPr>
                <w:spacing w:val="-9"/>
                <w:sz w:val="28"/>
              </w:rPr>
              <w:t xml:space="preserve"> </w:t>
            </w:r>
            <w:r>
              <w:rPr>
                <w:sz w:val="28"/>
              </w:rPr>
              <w:t>и</w:t>
            </w:r>
            <w:r>
              <w:rPr>
                <w:spacing w:val="-9"/>
                <w:sz w:val="28"/>
              </w:rPr>
              <w:t xml:space="preserve"> </w:t>
            </w:r>
            <w:r>
              <w:rPr>
                <w:sz w:val="28"/>
              </w:rPr>
              <w:t>окружающие Музыкально – ритмическая игра</w:t>
            </w:r>
          </w:p>
          <w:p w14:paraId="71C77219">
            <w:pPr>
              <w:pStyle w:val="9"/>
              <w:ind w:left="87" w:right="74"/>
              <w:jc w:val="center"/>
              <w:rPr>
                <w:sz w:val="28"/>
              </w:rPr>
            </w:pPr>
            <w:r>
              <w:rPr>
                <w:sz w:val="28"/>
              </w:rPr>
              <w:t>Развивающие</w:t>
            </w:r>
            <w:r>
              <w:rPr>
                <w:spacing w:val="-6"/>
                <w:sz w:val="28"/>
              </w:rPr>
              <w:t xml:space="preserve"> </w:t>
            </w:r>
            <w:r>
              <w:rPr>
                <w:sz w:val="28"/>
              </w:rPr>
              <w:t>игры</w:t>
            </w:r>
            <w:r>
              <w:rPr>
                <w:spacing w:val="-7"/>
                <w:sz w:val="28"/>
              </w:rPr>
              <w:t xml:space="preserve"> </w:t>
            </w:r>
            <w:r>
              <w:rPr>
                <w:sz w:val="28"/>
              </w:rPr>
              <w:t>на</w:t>
            </w:r>
            <w:r>
              <w:rPr>
                <w:spacing w:val="-5"/>
                <w:sz w:val="28"/>
              </w:rPr>
              <w:t xml:space="preserve"> </w:t>
            </w:r>
            <w:r>
              <w:rPr>
                <w:spacing w:val="-2"/>
                <w:sz w:val="28"/>
              </w:rPr>
              <w:t>внимание</w:t>
            </w:r>
          </w:p>
        </w:tc>
      </w:tr>
      <w:tr w14:paraId="096C6A1E">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40" w:hRule="atLeast"/>
        </w:trPr>
        <w:tc>
          <w:tcPr>
            <w:tcW w:w="1702" w:type="dxa"/>
          </w:tcPr>
          <w:p w14:paraId="22BE5532">
            <w:pPr>
              <w:pStyle w:val="9"/>
              <w:spacing w:line="317" w:lineRule="exact"/>
              <w:ind w:left="402"/>
              <w:rPr>
                <w:sz w:val="28"/>
              </w:rPr>
            </w:pPr>
            <w:r>
              <w:rPr>
                <w:sz w:val="28"/>
              </w:rPr>
              <w:t>13</w:t>
            </w:r>
            <w:r>
              <w:rPr>
                <w:spacing w:val="-3"/>
                <w:sz w:val="28"/>
              </w:rPr>
              <w:t xml:space="preserve"> </w:t>
            </w:r>
            <w:r>
              <w:rPr>
                <w:spacing w:val="-4"/>
                <w:sz w:val="28"/>
              </w:rPr>
              <w:t>день</w:t>
            </w:r>
          </w:p>
          <w:p w14:paraId="4C17AC4E">
            <w:pPr>
              <w:pStyle w:val="9"/>
              <w:spacing w:before="35"/>
              <w:ind w:left="129"/>
              <w:rPr>
                <w:sz w:val="28"/>
              </w:rPr>
            </w:pPr>
            <w:r>
              <w:rPr>
                <w:sz w:val="28"/>
              </w:rPr>
              <w:t>15.06.</w:t>
            </w:r>
            <w:r>
              <w:rPr>
                <w:spacing w:val="-8"/>
                <w:sz w:val="28"/>
              </w:rPr>
              <w:t xml:space="preserve"> </w:t>
            </w:r>
            <w:r>
              <w:rPr>
                <w:spacing w:val="-2"/>
                <w:sz w:val="28"/>
              </w:rPr>
              <w:t>2025г</w:t>
            </w:r>
          </w:p>
        </w:tc>
        <w:tc>
          <w:tcPr>
            <w:tcW w:w="7771" w:type="dxa"/>
          </w:tcPr>
          <w:p w14:paraId="392E7297">
            <w:pPr>
              <w:pStyle w:val="9"/>
              <w:spacing w:line="252" w:lineRule="auto"/>
              <w:ind w:left="205" w:right="172" w:hanging="20"/>
              <w:jc w:val="center"/>
              <w:rPr>
                <w:sz w:val="28"/>
              </w:rPr>
            </w:pPr>
            <w:r>
              <w:rPr>
                <w:sz w:val="28"/>
              </w:rPr>
              <w:t>Оформление фото-стенда «Все эмоции нужны, все эмоции важны»</w:t>
            </w:r>
            <w:r>
              <w:rPr>
                <w:spacing w:val="-10"/>
                <w:sz w:val="28"/>
              </w:rPr>
              <w:t xml:space="preserve"> </w:t>
            </w:r>
            <w:r>
              <w:rPr>
                <w:sz w:val="28"/>
              </w:rPr>
              <w:t>фототерапия,</w:t>
            </w:r>
            <w:r>
              <w:rPr>
                <w:spacing w:val="-9"/>
                <w:sz w:val="28"/>
              </w:rPr>
              <w:t xml:space="preserve"> </w:t>
            </w:r>
            <w:r>
              <w:rPr>
                <w:sz w:val="28"/>
              </w:rPr>
              <w:t>развитие</w:t>
            </w:r>
            <w:r>
              <w:rPr>
                <w:spacing w:val="-9"/>
                <w:sz w:val="28"/>
              </w:rPr>
              <w:t xml:space="preserve"> </w:t>
            </w:r>
            <w:r>
              <w:rPr>
                <w:sz w:val="28"/>
              </w:rPr>
              <w:t>эмоционально-волевой</w:t>
            </w:r>
            <w:r>
              <w:rPr>
                <w:spacing w:val="-9"/>
                <w:sz w:val="28"/>
              </w:rPr>
              <w:t xml:space="preserve"> </w:t>
            </w:r>
            <w:r>
              <w:rPr>
                <w:sz w:val="28"/>
              </w:rPr>
              <w:t>сферы Тренинг «Подари настроение»</w:t>
            </w:r>
          </w:p>
        </w:tc>
      </w:tr>
      <w:tr w14:paraId="66F4D912">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7" w:hRule="atLeast"/>
        </w:trPr>
        <w:tc>
          <w:tcPr>
            <w:tcW w:w="1702" w:type="dxa"/>
          </w:tcPr>
          <w:p w14:paraId="20C2FAFA">
            <w:pPr>
              <w:pStyle w:val="9"/>
              <w:spacing w:line="315" w:lineRule="exact"/>
              <w:ind w:left="402"/>
              <w:rPr>
                <w:sz w:val="28"/>
              </w:rPr>
            </w:pPr>
            <w:r>
              <w:rPr>
                <w:sz w:val="28"/>
              </w:rPr>
              <w:t>14</w:t>
            </w:r>
            <w:r>
              <w:rPr>
                <w:spacing w:val="-3"/>
                <w:sz w:val="28"/>
              </w:rPr>
              <w:t xml:space="preserve"> </w:t>
            </w:r>
            <w:r>
              <w:rPr>
                <w:spacing w:val="-4"/>
                <w:sz w:val="28"/>
              </w:rPr>
              <w:t>день</w:t>
            </w:r>
          </w:p>
          <w:p w14:paraId="6285C73B">
            <w:pPr>
              <w:pStyle w:val="9"/>
              <w:spacing w:before="38"/>
              <w:ind w:left="129"/>
              <w:rPr>
                <w:sz w:val="28"/>
              </w:rPr>
            </w:pPr>
            <w:r>
              <w:rPr>
                <w:sz w:val="28"/>
              </w:rPr>
              <w:t>16.06.</w:t>
            </w:r>
            <w:r>
              <w:rPr>
                <w:spacing w:val="-8"/>
                <w:sz w:val="28"/>
              </w:rPr>
              <w:t xml:space="preserve"> </w:t>
            </w:r>
            <w:r>
              <w:rPr>
                <w:spacing w:val="-2"/>
                <w:sz w:val="28"/>
              </w:rPr>
              <w:t>2025г</w:t>
            </w:r>
          </w:p>
        </w:tc>
        <w:tc>
          <w:tcPr>
            <w:tcW w:w="7771" w:type="dxa"/>
          </w:tcPr>
          <w:p w14:paraId="4D92160A">
            <w:pPr>
              <w:pStyle w:val="9"/>
              <w:spacing w:line="268" w:lineRule="auto"/>
              <w:ind w:left="1346" w:right="923" w:firstLine="928"/>
              <w:rPr>
                <w:sz w:val="28"/>
              </w:rPr>
            </w:pPr>
            <w:r>
              <w:rPr>
                <w:sz w:val="28"/>
              </w:rPr>
              <w:t>Приветствие (свой способ) Развивающая</w:t>
            </w:r>
            <w:r>
              <w:rPr>
                <w:spacing w:val="-18"/>
                <w:sz w:val="28"/>
              </w:rPr>
              <w:t xml:space="preserve"> </w:t>
            </w:r>
            <w:r>
              <w:rPr>
                <w:sz w:val="28"/>
              </w:rPr>
              <w:t>игра“Заколдованные</w:t>
            </w:r>
            <w:r>
              <w:rPr>
                <w:spacing w:val="-17"/>
                <w:sz w:val="28"/>
              </w:rPr>
              <w:t xml:space="preserve"> </w:t>
            </w:r>
            <w:r>
              <w:rPr>
                <w:sz w:val="28"/>
              </w:rPr>
              <w:t>друзья”</w:t>
            </w:r>
          </w:p>
          <w:p w14:paraId="6C5E19B0">
            <w:pPr>
              <w:pStyle w:val="9"/>
              <w:spacing w:line="318" w:lineRule="exact"/>
              <w:ind w:left="2440"/>
              <w:rPr>
                <w:sz w:val="28"/>
              </w:rPr>
            </w:pPr>
            <w:r>
              <w:rPr>
                <w:sz w:val="28"/>
              </w:rPr>
              <w:t>Тренинг</w:t>
            </w:r>
            <w:r>
              <w:rPr>
                <w:spacing w:val="61"/>
                <w:sz w:val="28"/>
              </w:rPr>
              <w:t xml:space="preserve"> </w:t>
            </w:r>
            <w:r>
              <w:rPr>
                <w:sz w:val="28"/>
              </w:rPr>
              <w:t>«Пойми</w:t>
            </w:r>
            <w:r>
              <w:rPr>
                <w:spacing w:val="-4"/>
                <w:sz w:val="28"/>
              </w:rPr>
              <w:t xml:space="preserve"> </w:t>
            </w:r>
            <w:r>
              <w:rPr>
                <w:spacing w:val="-2"/>
                <w:sz w:val="28"/>
              </w:rPr>
              <w:t>меня»</w:t>
            </w:r>
          </w:p>
        </w:tc>
      </w:tr>
      <w:tr w14:paraId="5A348C4B">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7" w:hRule="atLeast"/>
        </w:trPr>
        <w:tc>
          <w:tcPr>
            <w:tcW w:w="1702" w:type="dxa"/>
          </w:tcPr>
          <w:p w14:paraId="47C8CEED">
            <w:pPr>
              <w:pStyle w:val="9"/>
              <w:spacing w:line="315" w:lineRule="exact"/>
              <w:ind w:left="402"/>
              <w:rPr>
                <w:sz w:val="28"/>
              </w:rPr>
            </w:pPr>
            <w:r>
              <w:rPr>
                <w:sz w:val="28"/>
              </w:rPr>
              <w:t>15</w:t>
            </w:r>
            <w:r>
              <w:rPr>
                <w:spacing w:val="-3"/>
                <w:sz w:val="28"/>
              </w:rPr>
              <w:t xml:space="preserve"> </w:t>
            </w:r>
            <w:r>
              <w:rPr>
                <w:spacing w:val="-4"/>
                <w:sz w:val="28"/>
              </w:rPr>
              <w:t>день</w:t>
            </w:r>
          </w:p>
          <w:p w14:paraId="3285EA80">
            <w:pPr>
              <w:pStyle w:val="9"/>
              <w:spacing w:before="38"/>
              <w:ind w:left="129"/>
              <w:rPr>
                <w:sz w:val="28"/>
              </w:rPr>
            </w:pPr>
            <w:r>
              <w:rPr>
                <w:sz w:val="28"/>
              </w:rPr>
              <w:t>17.06.</w:t>
            </w:r>
            <w:r>
              <w:rPr>
                <w:spacing w:val="-8"/>
                <w:sz w:val="28"/>
              </w:rPr>
              <w:t xml:space="preserve"> </w:t>
            </w:r>
            <w:r>
              <w:rPr>
                <w:spacing w:val="-2"/>
                <w:sz w:val="28"/>
              </w:rPr>
              <w:t>2025г</w:t>
            </w:r>
          </w:p>
        </w:tc>
        <w:tc>
          <w:tcPr>
            <w:tcW w:w="7771" w:type="dxa"/>
          </w:tcPr>
          <w:p w14:paraId="47A206FF">
            <w:pPr>
              <w:pStyle w:val="9"/>
              <w:spacing w:line="268" w:lineRule="auto"/>
              <w:ind w:left="1418" w:right="677" w:firstLine="856"/>
              <w:rPr>
                <w:sz w:val="28"/>
              </w:rPr>
            </w:pPr>
            <w:r>
              <w:rPr>
                <w:sz w:val="28"/>
              </w:rPr>
              <w:t>Приветствие (свой способ) Развивающая</w:t>
            </w:r>
            <w:r>
              <w:rPr>
                <w:spacing w:val="-10"/>
                <w:sz w:val="28"/>
              </w:rPr>
              <w:t xml:space="preserve"> </w:t>
            </w:r>
            <w:r>
              <w:rPr>
                <w:sz w:val="28"/>
              </w:rPr>
              <w:t>игра</w:t>
            </w:r>
            <w:r>
              <w:rPr>
                <w:spacing w:val="-7"/>
                <w:sz w:val="28"/>
              </w:rPr>
              <w:t xml:space="preserve"> </w:t>
            </w:r>
            <w:r>
              <w:rPr>
                <w:sz w:val="28"/>
              </w:rPr>
              <w:t>на</w:t>
            </w:r>
            <w:r>
              <w:rPr>
                <w:spacing w:val="-7"/>
                <w:sz w:val="28"/>
              </w:rPr>
              <w:t xml:space="preserve"> </w:t>
            </w:r>
            <w:r>
              <w:rPr>
                <w:sz w:val="28"/>
              </w:rPr>
              <w:t>память</w:t>
            </w:r>
            <w:r>
              <w:rPr>
                <w:spacing w:val="-8"/>
                <w:sz w:val="28"/>
              </w:rPr>
              <w:t xml:space="preserve"> </w:t>
            </w:r>
            <w:r>
              <w:rPr>
                <w:sz w:val="28"/>
              </w:rPr>
              <w:t>“Путаница</w:t>
            </w:r>
            <w:r>
              <w:rPr>
                <w:spacing w:val="-7"/>
                <w:sz w:val="28"/>
              </w:rPr>
              <w:t xml:space="preserve"> </w:t>
            </w:r>
            <w:r>
              <w:rPr>
                <w:sz w:val="28"/>
              </w:rPr>
              <w:t>”</w:t>
            </w:r>
          </w:p>
          <w:p w14:paraId="33C8E67A">
            <w:pPr>
              <w:pStyle w:val="9"/>
              <w:spacing w:line="318" w:lineRule="exact"/>
              <w:ind w:left="2030"/>
              <w:rPr>
                <w:sz w:val="28"/>
              </w:rPr>
            </w:pPr>
            <w:r>
              <w:rPr>
                <w:sz w:val="28"/>
              </w:rPr>
              <w:t>Тренинг</w:t>
            </w:r>
            <w:r>
              <w:rPr>
                <w:spacing w:val="-6"/>
                <w:sz w:val="28"/>
              </w:rPr>
              <w:t xml:space="preserve"> </w:t>
            </w:r>
            <w:r>
              <w:rPr>
                <w:sz w:val="28"/>
              </w:rPr>
              <w:t>Покажи</w:t>
            </w:r>
            <w:r>
              <w:rPr>
                <w:spacing w:val="-5"/>
                <w:sz w:val="28"/>
              </w:rPr>
              <w:t xml:space="preserve"> </w:t>
            </w:r>
            <w:r>
              <w:rPr>
                <w:sz w:val="28"/>
              </w:rPr>
              <w:t>свою</w:t>
            </w:r>
            <w:r>
              <w:rPr>
                <w:spacing w:val="-6"/>
                <w:sz w:val="28"/>
              </w:rPr>
              <w:t xml:space="preserve"> </w:t>
            </w:r>
            <w:r>
              <w:rPr>
                <w:spacing w:val="-2"/>
                <w:sz w:val="28"/>
              </w:rPr>
              <w:t>эмоцию</w:t>
            </w:r>
          </w:p>
        </w:tc>
      </w:tr>
      <w:tr w14:paraId="5A609B1E">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717" w:hRule="atLeast"/>
        </w:trPr>
        <w:tc>
          <w:tcPr>
            <w:tcW w:w="1702" w:type="dxa"/>
          </w:tcPr>
          <w:p w14:paraId="40A954E7">
            <w:pPr>
              <w:pStyle w:val="9"/>
              <w:spacing w:line="315" w:lineRule="exact"/>
              <w:ind w:left="402"/>
              <w:rPr>
                <w:sz w:val="28"/>
              </w:rPr>
            </w:pPr>
            <w:r>
              <w:rPr>
                <w:sz w:val="28"/>
              </w:rPr>
              <w:t>16</w:t>
            </w:r>
            <w:r>
              <w:rPr>
                <w:spacing w:val="-3"/>
                <w:sz w:val="28"/>
              </w:rPr>
              <w:t xml:space="preserve"> </w:t>
            </w:r>
            <w:r>
              <w:rPr>
                <w:spacing w:val="-4"/>
                <w:sz w:val="28"/>
              </w:rPr>
              <w:t>день</w:t>
            </w:r>
          </w:p>
          <w:p w14:paraId="1E09A456">
            <w:pPr>
              <w:pStyle w:val="9"/>
              <w:spacing w:before="38"/>
              <w:ind w:left="129"/>
              <w:rPr>
                <w:sz w:val="28"/>
              </w:rPr>
            </w:pPr>
            <w:r>
              <w:rPr>
                <w:sz w:val="28"/>
              </w:rPr>
              <w:t>18.06.</w:t>
            </w:r>
            <w:r>
              <w:rPr>
                <w:spacing w:val="-8"/>
                <w:sz w:val="28"/>
              </w:rPr>
              <w:t xml:space="preserve"> </w:t>
            </w:r>
            <w:r>
              <w:rPr>
                <w:spacing w:val="-2"/>
                <w:sz w:val="28"/>
              </w:rPr>
              <w:t>2025г</w:t>
            </w:r>
          </w:p>
        </w:tc>
        <w:tc>
          <w:tcPr>
            <w:tcW w:w="7771" w:type="dxa"/>
          </w:tcPr>
          <w:p w14:paraId="49C2F33F">
            <w:pPr>
              <w:pStyle w:val="9"/>
              <w:spacing w:line="315" w:lineRule="exact"/>
              <w:ind w:left="87" w:right="78"/>
              <w:jc w:val="center"/>
              <w:rPr>
                <w:sz w:val="28"/>
              </w:rPr>
            </w:pPr>
            <w:r>
              <w:rPr>
                <w:sz w:val="28"/>
              </w:rPr>
              <w:t>Приветствие</w:t>
            </w:r>
            <w:r>
              <w:rPr>
                <w:spacing w:val="-5"/>
                <w:sz w:val="28"/>
              </w:rPr>
              <w:t xml:space="preserve"> </w:t>
            </w:r>
            <w:r>
              <w:rPr>
                <w:sz w:val="28"/>
              </w:rPr>
              <w:t>«Расскажи</w:t>
            </w:r>
            <w:r>
              <w:rPr>
                <w:spacing w:val="-6"/>
                <w:sz w:val="28"/>
              </w:rPr>
              <w:t xml:space="preserve"> </w:t>
            </w:r>
            <w:r>
              <w:rPr>
                <w:sz w:val="28"/>
              </w:rPr>
              <w:t>об</w:t>
            </w:r>
            <w:r>
              <w:rPr>
                <w:spacing w:val="-7"/>
                <w:sz w:val="28"/>
              </w:rPr>
              <w:t xml:space="preserve"> </w:t>
            </w:r>
            <w:r>
              <w:rPr>
                <w:sz w:val="28"/>
              </w:rPr>
              <w:t>имени</w:t>
            </w:r>
            <w:r>
              <w:rPr>
                <w:spacing w:val="-4"/>
                <w:sz w:val="28"/>
              </w:rPr>
              <w:t xml:space="preserve"> </w:t>
            </w:r>
            <w:r>
              <w:rPr>
                <w:spacing w:val="-2"/>
                <w:sz w:val="28"/>
              </w:rPr>
              <w:t>своем»</w:t>
            </w:r>
          </w:p>
          <w:p w14:paraId="2BBD0B07">
            <w:pPr>
              <w:pStyle w:val="9"/>
              <w:spacing w:before="38"/>
              <w:ind w:left="87" w:right="76"/>
              <w:jc w:val="center"/>
              <w:rPr>
                <w:sz w:val="28"/>
              </w:rPr>
            </w:pPr>
            <w:r>
              <w:rPr>
                <w:sz w:val="28"/>
              </w:rPr>
              <w:t>Тренинг</w:t>
            </w:r>
            <w:r>
              <w:rPr>
                <w:spacing w:val="-13"/>
                <w:sz w:val="28"/>
              </w:rPr>
              <w:t xml:space="preserve"> </w:t>
            </w:r>
            <w:r>
              <w:rPr>
                <w:sz w:val="28"/>
              </w:rPr>
              <w:t>преодоления</w:t>
            </w:r>
            <w:r>
              <w:rPr>
                <w:spacing w:val="-10"/>
                <w:sz w:val="28"/>
              </w:rPr>
              <w:t xml:space="preserve"> </w:t>
            </w:r>
            <w:r>
              <w:rPr>
                <w:sz w:val="28"/>
              </w:rPr>
              <w:t>эмоционального</w:t>
            </w:r>
            <w:r>
              <w:rPr>
                <w:spacing w:val="-9"/>
                <w:sz w:val="28"/>
              </w:rPr>
              <w:t xml:space="preserve"> </w:t>
            </w:r>
            <w:r>
              <w:rPr>
                <w:spacing w:val="-2"/>
                <w:sz w:val="28"/>
              </w:rPr>
              <w:t>выгорания</w:t>
            </w:r>
          </w:p>
        </w:tc>
      </w:tr>
      <w:tr w14:paraId="14E6B598">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719" w:hRule="atLeast"/>
        </w:trPr>
        <w:tc>
          <w:tcPr>
            <w:tcW w:w="1702" w:type="dxa"/>
          </w:tcPr>
          <w:p w14:paraId="3231F86F">
            <w:pPr>
              <w:pStyle w:val="9"/>
              <w:spacing w:line="315" w:lineRule="exact"/>
              <w:ind w:left="402"/>
              <w:rPr>
                <w:sz w:val="28"/>
              </w:rPr>
            </w:pPr>
            <w:r>
              <w:rPr>
                <w:sz w:val="28"/>
              </w:rPr>
              <w:t>17</w:t>
            </w:r>
            <w:r>
              <w:rPr>
                <w:spacing w:val="-3"/>
                <w:sz w:val="28"/>
              </w:rPr>
              <w:t xml:space="preserve"> </w:t>
            </w:r>
            <w:r>
              <w:rPr>
                <w:spacing w:val="-4"/>
                <w:sz w:val="28"/>
              </w:rPr>
              <w:t>день</w:t>
            </w:r>
          </w:p>
          <w:p w14:paraId="713709D8">
            <w:pPr>
              <w:pStyle w:val="9"/>
              <w:spacing w:before="38"/>
              <w:ind w:left="129"/>
              <w:rPr>
                <w:sz w:val="28"/>
              </w:rPr>
            </w:pPr>
            <w:r>
              <w:rPr>
                <w:sz w:val="28"/>
              </w:rPr>
              <w:t>19.06.</w:t>
            </w:r>
            <w:r>
              <w:rPr>
                <w:spacing w:val="-8"/>
                <w:sz w:val="28"/>
              </w:rPr>
              <w:t xml:space="preserve"> </w:t>
            </w:r>
            <w:r>
              <w:rPr>
                <w:spacing w:val="-2"/>
                <w:sz w:val="28"/>
              </w:rPr>
              <w:t>2025г</w:t>
            </w:r>
          </w:p>
        </w:tc>
        <w:tc>
          <w:tcPr>
            <w:tcW w:w="7771" w:type="dxa"/>
          </w:tcPr>
          <w:p w14:paraId="3E6E8648">
            <w:pPr>
              <w:pStyle w:val="9"/>
              <w:spacing w:line="315" w:lineRule="exact"/>
              <w:ind w:left="87" w:right="78"/>
              <w:jc w:val="center"/>
              <w:rPr>
                <w:sz w:val="28"/>
              </w:rPr>
            </w:pPr>
            <w:r>
              <w:rPr>
                <w:sz w:val="28"/>
              </w:rPr>
              <w:t>Приветствие</w:t>
            </w:r>
            <w:r>
              <w:rPr>
                <w:spacing w:val="-6"/>
                <w:sz w:val="28"/>
              </w:rPr>
              <w:t xml:space="preserve"> </w:t>
            </w:r>
            <w:r>
              <w:rPr>
                <w:sz w:val="28"/>
              </w:rPr>
              <w:t>“Как</w:t>
            </w:r>
            <w:r>
              <w:rPr>
                <w:spacing w:val="-5"/>
                <w:sz w:val="28"/>
              </w:rPr>
              <w:t xml:space="preserve"> </w:t>
            </w:r>
            <w:r>
              <w:rPr>
                <w:sz w:val="28"/>
              </w:rPr>
              <w:t>сказочный</w:t>
            </w:r>
            <w:r>
              <w:rPr>
                <w:spacing w:val="-8"/>
                <w:sz w:val="28"/>
              </w:rPr>
              <w:t xml:space="preserve"> </w:t>
            </w:r>
            <w:r>
              <w:rPr>
                <w:spacing w:val="-2"/>
                <w:sz w:val="28"/>
              </w:rPr>
              <w:t>персонаж”</w:t>
            </w:r>
          </w:p>
          <w:p w14:paraId="31FF6C77">
            <w:pPr>
              <w:pStyle w:val="9"/>
              <w:spacing w:before="38"/>
              <w:ind w:left="87" w:right="71"/>
              <w:jc w:val="center"/>
              <w:rPr>
                <w:sz w:val="28"/>
              </w:rPr>
            </w:pPr>
            <w:r>
              <w:rPr>
                <w:sz w:val="28"/>
              </w:rPr>
              <w:t>Тренинг</w:t>
            </w:r>
            <w:r>
              <w:rPr>
                <w:spacing w:val="-5"/>
                <w:sz w:val="28"/>
              </w:rPr>
              <w:t xml:space="preserve"> </w:t>
            </w:r>
            <w:r>
              <w:rPr>
                <w:spacing w:val="-2"/>
                <w:sz w:val="28"/>
              </w:rPr>
              <w:t>“Улыбка”</w:t>
            </w:r>
          </w:p>
        </w:tc>
      </w:tr>
      <w:tr w14:paraId="56E616C8">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716" w:hRule="atLeast"/>
        </w:trPr>
        <w:tc>
          <w:tcPr>
            <w:tcW w:w="1702" w:type="dxa"/>
          </w:tcPr>
          <w:p w14:paraId="779E3272">
            <w:pPr>
              <w:pStyle w:val="9"/>
              <w:spacing w:line="315" w:lineRule="exact"/>
              <w:ind w:left="402"/>
              <w:rPr>
                <w:sz w:val="28"/>
              </w:rPr>
            </w:pPr>
            <w:r>
              <w:rPr>
                <w:sz w:val="28"/>
              </w:rPr>
              <w:t>18</w:t>
            </w:r>
            <w:r>
              <w:rPr>
                <w:spacing w:val="-3"/>
                <w:sz w:val="28"/>
              </w:rPr>
              <w:t xml:space="preserve"> </w:t>
            </w:r>
            <w:r>
              <w:rPr>
                <w:spacing w:val="-4"/>
                <w:sz w:val="28"/>
              </w:rPr>
              <w:t>день</w:t>
            </w:r>
          </w:p>
          <w:p w14:paraId="3CB5E60C">
            <w:pPr>
              <w:pStyle w:val="9"/>
              <w:spacing w:before="35"/>
              <w:ind w:left="129"/>
              <w:rPr>
                <w:sz w:val="28"/>
              </w:rPr>
            </w:pPr>
            <w:r>
              <w:rPr>
                <w:sz w:val="28"/>
              </w:rPr>
              <w:t>20.06.</w:t>
            </w:r>
            <w:r>
              <w:rPr>
                <w:spacing w:val="-8"/>
                <w:sz w:val="28"/>
              </w:rPr>
              <w:t xml:space="preserve"> </w:t>
            </w:r>
            <w:r>
              <w:rPr>
                <w:spacing w:val="-2"/>
                <w:sz w:val="28"/>
              </w:rPr>
              <w:t>2025г</w:t>
            </w:r>
          </w:p>
        </w:tc>
        <w:tc>
          <w:tcPr>
            <w:tcW w:w="7771" w:type="dxa"/>
          </w:tcPr>
          <w:p w14:paraId="7D2041FD">
            <w:pPr>
              <w:pStyle w:val="9"/>
              <w:spacing w:line="315" w:lineRule="exact"/>
              <w:ind w:left="87" w:right="76"/>
              <w:jc w:val="center"/>
              <w:rPr>
                <w:sz w:val="28"/>
              </w:rPr>
            </w:pPr>
            <w:r>
              <w:rPr>
                <w:sz w:val="28"/>
              </w:rPr>
              <w:t>Смехотерапия</w:t>
            </w:r>
            <w:r>
              <w:rPr>
                <w:spacing w:val="-7"/>
                <w:sz w:val="28"/>
              </w:rPr>
              <w:t xml:space="preserve"> </w:t>
            </w:r>
            <w:r>
              <w:rPr>
                <w:sz w:val="28"/>
              </w:rPr>
              <w:t>(просмотр</w:t>
            </w:r>
            <w:r>
              <w:rPr>
                <w:spacing w:val="-7"/>
                <w:sz w:val="28"/>
              </w:rPr>
              <w:t xml:space="preserve"> </w:t>
            </w:r>
            <w:r>
              <w:rPr>
                <w:sz w:val="28"/>
              </w:rPr>
              <w:t>смешных</w:t>
            </w:r>
            <w:r>
              <w:rPr>
                <w:spacing w:val="-6"/>
                <w:sz w:val="28"/>
              </w:rPr>
              <w:t xml:space="preserve"> </w:t>
            </w:r>
            <w:r>
              <w:rPr>
                <w:sz w:val="28"/>
              </w:rPr>
              <w:t>роликов</w:t>
            </w:r>
            <w:r>
              <w:rPr>
                <w:spacing w:val="-8"/>
                <w:sz w:val="28"/>
              </w:rPr>
              <w:t xml:space="preserve"> </w:t>
            </w:r>
            <w:r>
              <w:rPr>
                <w:sz w:val="28"/>
              </w:rPr>
              <w:t>или</w:t>
            </w:r>
            <w:r>
              <w:rPr>
                <w:spacing w:val="-6"/>
                <w:sz w:val="28"/>
              </w:rPr>
              <w:t xml:space="preserve"> </w:t>
            </w:r>
            <w:r>
              <w:rPr>
                <w:spacing w:val="-2"/>
                <w:sz w:val="28"/>
              </w:rPr>
              <w:t>фото)</w:t>
            </w:r>
          </w:p>
          <w:p w14:paraId="65A451F4">
            <w:pPr>
              <w:pStyle w:val="9"/>
              <w:spacing w:before="35"/>
              <w:ind w:left="87" w:right="76"/>
              <w:jc w:val="center"/>
              <w:rPr>
                <w:sz w:val="28"/>
              </w:rPr>
            </w:pPr>
            <w:r>
              <w:rPr>
                <w:sz w:val="28"/>
              </w:rPr>
              <w:t>Упражнение</w:t>
            </w:r>
            <w:r>
              <w:rPr>
                <w:spacing w:val="-11"/>
                <w:sz w:val="28"/>
              </w:rPr>
              <w:t xml:space="preserve"> </w:t>
            </w:r>
            <w:r>
              <w:rPr>
                <w:sz w:val="28"/>
              </w:rPr>
              <w:t>«Конкурс</w:t>
            </w:r>
            <w:r>
              <w:rPr>
                <w:spacing w:val="-10"/>
                <w:sz w:val="28"/>
              </w:rPr>
              <w:t xml:space="preserve"> </w:t>
            </w:r>
            <w:r>
              <w:rPr>
                <w:spacing w:val="-2"/>
                <w:sz w:val="28"/>
              </w:rPr>
              <w:t>хвастунов»</w:t>
            </w:r>
          </w:p>
        </w:tc>
      </w:tr>
      <w:tr w14:paraId="72756900">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717" w:hRule="atLeast"/>
        </w:trPr>
        <w:tc>
          <w:tcPr>
            <w:tcW w:w="1702" w:type="dxa"/>
          </w:tcPr>
          <w:p w14:paraId="43CCA44C">
            <w:pPr>
              <w:pStyle w:val="9"/>
              <w:spacing w:line="315" w:lineRule="exact"/>
              <w:ind w:left="402"/>
              <w:rPr>
                <w:sz w:val="28"/>
              </w:rPr>
            </w:pPr>
            <w:r>
              <w:rPr>
                <w:sz w:val="28"/>
              </w:rPr>
              <w:t>19</w:t>
            </w:r>
            <w:r>
              <w:rPr>
                <w:spacing w:val="-3"/>
                <w:sz w:val="28"/>
              </w:rPr>
              <w:t xml:space="preserve"> </w:t>
            </w:r>
            <w:r>
              <w:rPr>
                <w:spacing w:val="-4"/>
                <w:sz w:val="28"/>
              </w:rPr>
              <w:t>день</w:t>
            </w:r>
          </w:p>
          <w:p w14:paraId="4EF8BB0D">
            <w:pPr>
              <w:pStyle w:val="9"/>
              <w:spacing w:before="38"/>
              <w:ind w:left="129"/>
              <w:rPr>
                <w:sz w:val="28"/>
              </w:rPr>
            </w:pPr>
            <w:r>
              <w:rPr>
                <w:sz w:val="28"/>
              </w:rPr>
              <w:t>21.06.</w:t>
            </w:r>
            <w:r>
              <w:rPr>
                <w:spacing w:val="-8"/>
                <w:sz w:val="28"/>
              </w:rPr>
              <w:t xml:space="preserve"> </w:t>
            </w:r>
            <w:r>
              <w:rPr>
                <w:spacing w:val="-2"/>
                <w:sz w:val="28"/>
              </w:rPr>
              <w:t>2025г</w:t>
            </w:r>
          </w:p>
        </w:tc>
        <w:tc>
          <w:tcPr>
            <w:tcW w:w="7771" w:type="dxa"/>
          </w:tcPr>
          <w:p w14:paraId="2D7B9919">
            <w:pPr>
              <w:pStyle w:val="9"/>
              <w:spacing w:line="315" w:lineRule="exact"/>
              <w:ind w:left="87" w:right="75"/>
              <w:jc w:val="center"/>
              <w:rPr>
                <w:sz w:val="28"/>
              </w:rPr>
            </w:pPr>
            <w:r>
              <w:rPr>
                <w:sz w:val="28"/>
              </w:rPr>
              <w:t>Приветствие</w:t>
            </w:r>
            <w:r>
              <w:rPr>
                <w:spacing w:val="-6"/>
                <w:sz w:val="28"/>
              </w:rPr>
              <w:t xml:space="preserve"> </w:t>
            </w:r>
            <w:r>
              <w:rPr>
                <w:sz w:val="28"/>
              </w:rPr>
              <w:t>(свой</w:t>
            </w:r>
            <w:r>
              <w:rPr>
                <w:spacing w:val="-6"/>
                <w:sz w:val="28"/>
              </w:rPr>
              <w:t xml:space="preserve"> </w:t>
            </w:r>
            <w:r>
              <w:rPr>
                <w:spacing w:val="-2"/>
                <w:sz w:val="28"/>
              </w:rPr>
              <w:t>способ)</w:t>
            </w:r>
          </w:p>
          <w:p w14:paraId="6499B22C">
            <w:pPr>
              <w:pStyle w:val="9"/>
              <w:spacing w:before="38"/>
              <w:ind w:left="87" w:right="74"/>
              <w:jc w:val="center"/>
              <w:rPr>
                <w:sz w:val="28"/>
              </w:rPr>
            </w:pPr>
            <w:r>
              <w:rPr>
                <w:sz w:val="28"/>
              </w:rPr>
              <w:t>“Дружный</w:t>
            </w:r>
            <w:r>
              <w:rPr>
                <w:spacing w:val="-8"/>
                <w:sz w:val="28"/>
              </w:rPr>
              <w:t xml:space="preserve"> </w:t>
            </w:r>
            <w:r>
              <w:rPr>
                <w:spacing w:val="-2"/>
                <w:sz w:val="28"/>
              </w:rPr>
              <w:t>поезд”</w:t>
            </w:r>
          </w:p>
        </w:tc>
      </w:tr>
      <w:tr w14:paraId="0B048D4A">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76" w:hRule="atLeast"/>
        </w:trPr>
        <w:tc>
          <w:tcPr>
            <w:tcW w:w="1702" w:type="dxa"/>
          </w:tcPr>
          <w:p w14:paraId="0A56BDD4">
            <w:pPr>
              <w:pStyle w:val="9"/>
              <w:spacing w:line="317" w:lineRule="exact"/>
              <w:ind w:left="402"/>
              <w:rPr>
                <w:sz w:val="28"/>
              </w:rPr>
            </w:pPr>
            <w:r>
              <w:rPr>
                <w:sz w:val="28"/>
              </w:rPr>
              <w:t>20</w:t>
            </w:r>
            <w:r>
              <w:rPr>
                <w:spacing w:val="-3"/>
                <w:sz w:val="28"/>
              </w:rPr>
              <w:t xml:space="preserve"> </w:t>
            </w:r>
            <w:r>
              <w:rPr>
                <w:spacing w:val="-4"/>
                <w:sz w:val="28"/>
              </w:rPr>
              <w:t>день</w:t>
            </w:r>
          </w:p>
          <w:p w14:paraId="12236D5C">
            <w:pPr>
              <w:pStyle w:val="9"/>
              <w:spacing w:before="35"/>
              <w:ind w:left="129"/>
              <w:rPr>
                <w:sz w:val="28"/>
              </w:rPr>
            </w:pPr>
            <w:r>
              <w:rPr>
                <w:sz w:val="28"/>
              </w:rPr>
              <w:t>22.06.</w:t>
            </w:r>
            <w:r>
              <w:rPr>
                <w:spacing w:val="-8"/>
                <w:sz w:val="28"/>
              </w:rPr>
              <w:t xml:space="preserve"> </w:t>
            </w:r>
            <w:r>
              <w:rPr>
                <w:spacing w:val="-2"/>
                <w:sz w:val="28"/>
              </w:rPr>
              <w:t>2025г</w:t>
            </w:r>
          </w:p>
        </w:tc>
        <w:tc>
          <w:tcPr>
            <w:tcW w:w="7771" w:type="dxa"/>
          </w:tcPr>
          <w:p w14:paraId="023FBC69">
            <w:pPr>
              <w:pStyle w:val="9"/>
              <w:spacing w:line="317" w:lineRule="exact"/>
              <w:ind w:left="87" w:right="75"/>
              <w:jc w:val="center"/>
              <w:rPr>
                <w:sz w:val="28"/>
              </w:rPr>
            </w:pPr>
            <w:r>
              <w:rPr>
                <w:sz w:val="28"/>
              </w:rPr>
              <w:t>Анкетирование</w:t>
            </w:r>
            <w:r>
              <w:rPr>
                <w:spacing w:val="60"/>
                <w:sz w:val="28"/>
              </w:rPr>
              <w:t xml:space="preserve"> </w:t>
            </w:r>
            <w:r>
              <w:rPr>
                <w:sz w:val="28"/>
              </w:rPr>
              <w:t>Мои</w:t>
            </w:r>
            <w:r>
              <w:rPr>
                <w:spacing w:val="-5"/>
                <w:sz w:val="28"/>
              </w:rPr>
              <w:t xml:space="preserve"> </w:t>
            </w:r>
            <w:r>
              <w:rPr>
                <w:sz w:val="28"/>
              </w:rPr>
              <w:t>мнения</w:t>
            </w:r>
            <w:r>
              <w:rPr>
                <w:spacing w:val="-4"/>
                <w:sz w:val="28"/>
              </w:rPr>
              <w:t xml:space="preserve"> </w:t>
            </w:r>
            <w:r>
              <w:rPr>
                <w:sz w:val="28"/>
              </w:rPr>
              <w:t>о</w:t>
            </w:r>
            <w:r>
              <w:rPr>
                <w:spacing w:val="-3"/>
                <w:sz w:val="28"/>
              </w:rPr>
              <w:t xml:space="preserve"> </w:t>
            </w:r>
            <w:r>
              <w:rPr>
                <w:spacing w:val="-2"/>
                <w:sz w:val="28"/>
              </w:rPr>
              <w:t>лагере.</w:t>
            </w:r>
          </w:p>
          <w:p w14:paraId="6EF9094E">
            <w:pPr>
              <w:pStyle w:val="9"/>
              <w:spacing w:before="35"/>
              <w:ind w:left="87" w:right="73"/>
              <w:jc w:val="center"/>
              <w:rPr>
                <w:sz w:val="28"/>
              </w:rPr>
            </w:pPr>
            <w:r>
              <w:rPr>
                <w:sz w:val="28"/>
              </w:rPr>
              <w:t>Вечер</w:t>
            </w:r>
            <w:r>
              <w:rPr>
                <w:spacing w:val="-6"/>
                <w:sz w:val="28"/>
              </w:rPr>
              <w:t xml:space="preserve"> </w:t>
            </w:r>
            <w:r>
              <w:rPr>
                <w:sz w:val="28"/>
              </w:rPr>
              <w:t>прощания.</w:t>
            </w:r>
            <w:r>
              <w:rPr>
                <w:spacing w:val="-6"/>
                <w:sz w:val="28"/>
              </w:rPr>
              <w:t xml:space="preserve"> </w:t>
            </w:r>
            <w:r>
              <w:rPr>
                <w:sz w:val="28"/>
              </w:rPr>
              <w:t>Обратная</w:t>
            </w:r>
            <w:r>
              <w:rPr>
                <w:spacing w:val="-6"/>
                <w:sz w:val="28"/>
              </w:rPr>
              <w:t xml:space="preserve"> </w:t>
            </w:r>
            <w:r>
              <w:rPr>
                <w:spacing w:val="-2"/>
                <w:sz w:val="28"/>
              </w:rPr>
              <w:t>связь.</w:t>
            </w:r>
          </w:p>
          <w:p w14:paraId="2B7B7C7E">
            <w:pPr>
              <w:pStyle w:val="9"/>
              <w:spacing w:before="38"/>
              <w:ind w:left="87" w:right="75"/>
              <w:jc w:val="center"/>
              <w:rPr>
                <w:sz w:val="28"/>
              </w:rPr>
            </w:pPr>
            <w:r>
              <w:rPr>
                <w:sz w:val="28"/>
              </w:rPr>
              <w:t>Прощание</w:t>
            </w:r>
            <w:r>
              <w:rPr>
                <w:spacing w:val="-3"/>
                <w:sz w:val="28"/>
              </w:rPr>
              <w:t xml:space="preserve"> </w:t>
            </w:r>
            <w:r>
              <w:rPr>
                <w:sz w:val="28"/>
              </w:rPr>
              <w:t>–</w:t>
            </w:r>
            <w:r>
              <w:rPr>
                <w:spacing w:val="-4"/>
                <w:sz w:val="28"/>
              </w:rPr>
              <w:t xml:space="preserve"> </w:t>
            </w:r>
            <w:r>
              <w:rPr>
                <w:sz w:val="28"/>
              </w:rPr>
              <w:t>“Лист</w:t>
            </w:r>
            <w:r>
              <w:rPr>
                <w:spacing w:val="-4"/>
                <w:sz w:val="28"/>
              </w:rPr>
              <w:t xml:space="preserve"> </w:t>
            </w:r>
            <w:r>
              <w:rPr>
                <w:sz w:val="28"/>
              </w:rPr>
              <w:t>добрых</w:t>
            </w:r>
            <w:r>
              <w:rPr>
                <w:spacing w:val="-6"/>
                <w:sz w:val="28"/>
              </w:rPr>
              <w:t xml:space="preserve"> </w:t>
            </w:r>
            <w:r>
              <w:rPr>
                <w:spacing w:val="-2"/>
                <w:sz w:val="28"/>
              </w:rPr>
              <w:t>пожеланий</w:t>
            </w:r>
          </w:p>
        </w:tc>
      </w:tr>
      <w:tr w14:paraId="2649CDD9">
        <w:tblPrEx>
          <w:tblBorders>
            <w:top w:val="single" w:color="000009" w:sz="6" w:space="0"/>
            <w:left w:val="single" w:color="000009" w:sz="6" w:space="0"/>
            <w:bottom w:val="single" w:color="000009" w:sz="6" w:space="0"/>
            <w:right w:val="single" w:color="000009" w:sz="6" w:space="0"/>
            <w:insideH w:val="single" w:color="000009" w:sz="6" w:space="0"/>
            <w:insideV w:val="single" w:color="000009" w:sz="6" w:space="0"/>
          </w:tblBorders>
          <w:tblCellMar>
            <w:top w:w="0" w:type="dxa"/>
            <w:left w:w="0" w:type="dxa"/>
            <w:bottom w:w="0" w:type="dxa"/>
            <w:right w:w="0" w:type="dxa"/>
          </w:tblCellMar>
        </w:tblPrEx>
        <w:trPr>
          <w:trHeight w:val="1080" w:hRule="atLeast"/>
        </w:trPr>
        <w:tc>
          <w:tcPr>
            <w:tcW w:w="1702" w:type="dxa"/>
          </w:tcPr>
          <w:p w14:paraId="1361D946">
            <w:pPr>
              <w:pStyle w:val="9"/>
              <w:spacing w:line="266" w:lineRule="auto"/>
              <w:ind w:left="162" w:firstLine="240"/>
              <w:rPr>
                <w:sz w:val="28"/>
              </w:rPr>
            </w:pPr>
            <w:r>
              <w:rPr>
                <w:sz w:val="28"/>
              </w:rPr>
              <w:t xml:space="preserve">21 день </w:t>
            </w:r>
            <w:r>
              <w:rPr>
                <w:spacing w:val="-2"/>
                <w:sz w:val="28"/>
              </w:rPr>
              <w:t>23.06.2025г</w:t>
            </w:r>
          </w:p>
        </w:tc>
        <w:tc>
          <w:tcPr>
            <w:tcW w:w="7771" w:type="dxa"/>
          </w:tcPr>
          <w:p w14:paraId="68FDEFB1">
            <w:pPr>
              <w:pStyle w:val="9"/>
              <w:spacing w:line="266" w:lineRule="auto"/>
              <w:ind w:left="2738" w:right="677" w:hanging="1926"/>
              <w:rPr>
                <w:sz w:val="28"/>
              </w:rPr>
            </w:pPr>
            <w:r>
              <w:rPr>
                <w:sz w:val="28"/>
              </w:rPr>
              <w:t>Подготовка</w:t>
            </w:r>
            <w:r>
              <w:rPr>
                <w:spacing w:val="-6"/>
                <w:sz w:val="28"/>
              </w:rPr>
              <w:t xml:space="preserve"> </w:t>
            </w:r>
            <w:r>
              <w:rPr>
                <w:sz w:val="28"/>
              </w:rPr>
              <w:t>отчета</w:t>
            </w:r>
            <w:r>
              <w:rPr>
                <w:spacing w:val="-8"/>
                <w:sz w:val="28"/>
              </w:rPr>
              <w:t xml:space="preserve"> </w:t>
            </w:r>
            <w:r>
              <w:rPr>
                <w:sz w:val="28"/>
              </w:rPr>
              <w:t>и</w:t>
            </w:r>
            <w:r>
              <w:rPr>
                <w:spacing w:val="-6"/>
                <w:sz w:val="28"/>
              </w:rPr>
              <w:t xml:space="preserve"> </w:t>
            </w:r>
            <w:r>
              <w:rPr>
                <w:sz w:val="28"/>
              </w:rPr>
              <w:t>анализа</w:t>
            </w:r>
            <w:r>
              <w:rPr>
                <w:spacing w:val="-7"/>
                <w:sz w:val="28"/>
              </w:rPr>
              <w:t xml:space="preserve"> </w:t>
            </w:r>
            <w:r>
              <w:rPr>
                <w:sz w:val="28"/>
              </w:rPr>
              <w:t>о</w:t>
            </w:r>
            <w:r>
              <w:rPr>
                <w:spacing w:val="-8"/>
                <w:sz w:val="28"/>
              </w:rPr>
              <w:t xml:space="preserve"> </w:t>
            </w:r>
            <w:r>
              <w:rPr>
                <w:sz w:val="28"/>
              </w:rPr>
              <w:t>проделанной</w:t>
            </w:r>
            <w:r>
              <w:rPr>
                <w:spacing w:val="-8"/>
                <w:sz w:val="28"/>
              </w:rPr>
              <w:t xml:space="preserve"> </w:t>
            </w:r>
            <w:r>
              <w:rPr>
                <w:sz w:val="28"/>
              </w:rPr>
              <w:t>работе Развивающие игры</w:t>
            </w:r>
          </w:p>
        </w:tc>
      </w:tr>
    </w:tbl>
    <w:p w14:paraId="4B6E921F">
      <w:pPr>
        <w:pStyle w:val="6"/>
        <w:spacing w:before="61"/>
        <w:ind w:left="0"/>
        <w:jc w:val="left"/>
      </w:pPr>
    </w:p>
    <w:p w14:paraId="4A8B68B5">
      <w:pPr>
        <w:pStyle w:val="3"/>
        <w:numPr>
          <w:ilvl w:val="1"/>
          <w:numId w:val="5"/>
        </w:numPr>
        <w:tabs>
          <w:tab w:val="left" w:pos="846"/>
        </w:tabs>
        <w:spacing w:before="0" w:after="0" w:line="319" w:lineRule="exact"/>
        <w:ind w:left="846" w:right="0" w:hanging="703"/>
        <w:jc w:val="both"/>
      </w:pPr>
      <w:r>
        <w:t>Модуль</w:t>
      </w:r>
      <w:r>
        <w:rPr>
          <w:spacing w:val="-9"/>
        </w:rPr>
        <w:t xml:space="preserve"> </w:t>
      </w:r>
      <w:r>
        <w:t>«Детское</w:t>
      </w:r>
      <w:r>
        <w:rPr>
          <w:spacing w:val="-5"/>
        </w:rPr>
        <w:t xml:space="preserve"> </w:t>
      </w:r>
      <w:r>
        <w:rPr>
          <w:spacing w:val="-2"/>
        </w:rPr>
        <w:t>самоуправление».</w:t>
      </w:r>
    </w:p>
    <w:p w14:paraId="29E4D9FC">
      <w:pPr>
        <w:pStyle w:val="8"/>
        <w:numPr>
          <w:ilvl w:val="2"/>
          <w:numId w:val="5"/>
        </w:numPr>
        <w:tabs>
          <w:tab w:val="left" w:pos="1551"/>
        </w:tabs>
        <w:spacing w:before="0" w:after="0" w:line="240" w:lineRule="auto"/>
        <w:ind w:left="143" w:right="1014" w:firstLine="566"/>
        <w:jc w:val="both"/>
        <w:rPr>
          <w:sz w:val="28"/>
        </w:rPr>
      </w:pPr>
      <w:r>
        <w:rPr>
          <w:sz w:val="28"/>
        </w:rPr>
        <w:t>В пришкольном лагере «</w:t>
      </w:r>
      <w:r>
        <w:rPr>
          <w:sz w:val="28"/>
          <w:lang w:val="ru-RU"/>
        </w:rPr>
        <w:t>Озумнер</w:t>
      </w:r>
      <w:r>
        <w:rPr>
          <w:sz w:val="28"/>
        </w:rPr>
        <w:t>» избирается «Совет лагеря», включаются командиры отрядов лагеря. Президент лагеря, министр образования, министр спорта, министр культуры, медиацентр.</w:t>
      </w:r>
    </w:p>
    <w:p w14:paraId="2F4A0C21">
      <w:pPr>
        <w:pStyle w:val="8"/>
        <w:numPr>
          <w:ilvl w:val="2"/>
          <w:numId w:val="5"/>
        </w:numPr>
        <w:tabs>
          <w:tab w:val="left" w:pos="1623"/>
        </w:tabs>
        <w:spacing w:before="0" w:after="0" w:line="240" w:lineRule="auto"/>
        <w:ind w:left="143" w:right="1015" w:firstLine="566"/>
        <w:jc w:val="both"/>
        <w:rPr>
          <w:sz w:val="28"/>
        </w:rPr>
      </w:pPr>
      <w:r>
        <w:rPr>
          <w:sz w:val="28"/>
        </w:rPr>
        <w:t>На уровне отряда: избирается командир отряда по инициативе предложений членов отряда, учебный сектор, спортивный сектор отряда, культурно-массовый сектор, редколлегия.</w:t>
      </w:r>
    </w:p>
    <w:p w14:paraId="590E8614">
      <w:pPr>
        <w:pStyle w:val="8"/>
        <w:spacing w:after="0" w:line="240" w:lineRule="auto"/>
        <w:jc w:val="both"/>
        <w:rPr>
          <w:sz w:val="28"/>
        </w:rPr>
        <w:sectPr>
          <w:type w:val="continuous"/>
          <w:pgSz w:w="11940" w:h="16850"/>
          <w:pgMar w:top="820" w:right="0" w:bottom="1880" w:left="1275" w:header="0" w:footer="1664" w:gutter="0"/>
          <w:cols w:space="720" w:num="1"/>
        </w:sectPr>
      </w:pPr>
    </w:p>
    <w:p w14:paraId="233ABD45">
      <w:pPr>
        <w:pStyle w:val="8"/>
        <w:numPr>
          <w:ilvl w:val="2"/>
          <w:numId w:val="5"/>
        </w:numPr>
        <w:tabs>
          <w:tab w:val="left" w:pos="1903"/>
        </w:tabs>
        <w:spacing w:before="77" w:after="0" w:line="240" w:lineRule="auto"/>
        <w:ind w:left="160" w:right="1147" w:firstLine="712"/>
        <w:jc w:val="both"/>
        <w:rPr>
          <w:sz w:val="28"/>
        </w:rPr>
      </w:pPr>
      <w:r>
        <w:rPr>
          <w:sz w:val="28"/>
        </w:rPr>
        <w:t>Имеется система поощрения успешности и проявлений активной жизненной позиции детей: награждаются публично, на линейках.</w:t>
      </w:r>
      <w:r>
        <w:rPr>
          <w:spacing w:val="40"/>
          <w:sz w:val="28"/>
        </w:rPr>
        <w:t xml:space="preserve"> </w:t>
      </w:r>
      <w:r>
        <w:rPr>
          <w:sz w:val="28"/>
        </w:rPr>
        <w:t xml:space="preserve">За участие и победу в конкурсных мероприятиях; за личные достижения: поощрения отрядных и индивидуальных достижений (грамоты, дипломы и сладкие призы), размещение на официальной странице МБОУ </w:t>
      </w:r>
      <w:r>
        <w:rPr>
          <w:sz w:val="28"/>
          <w:lang w:val="ru-RU"/>
        </w:rPr>
        <w:t>Хорум</w:t>
      </w:r>
      <w:r>
        <w:rPr>
          <w:rFonts w:hint="default"/>
          <w:sz w:val="28"/>
          <w:lang w:val="ru-RU"/>
        </w:rPr>
        <w:t>-Дагской</w:t>
      </w:r>
      <w:r>
        <w:rPr>
          <w:sz w:val="28"/>
        </w:rPr>
        <w:t xml:space="preserve"> СОШ. Количество отрядов </w:t>
      </w:r>
      <w:r>
        <w:rPr>
          <w:rFonts w:hint="default"/>
          <w:sz w:val="28"/>
          <w:lang w:val="ru-RU"/>
        </w:rPr>
        <w:t>2</w:t>
      </w:r>
      <w:r>
        <w:rPr>
          <w:sz w:val="28"/>
        </w:rPr>
        <w:t xml:space="preserve">, в каждом отряде </w:t>
      </w:r>
      <w:r>
        <w:rPr>
          <w:rFonts w:hint="default"/>
          <w:sz w:val="28"/>
          <w:lang w:val="ru-RU"/>
        </w:rPr>
        <w:t>1</w:t>
      </w:r>
      <w:r>
        <w:rPr>
          <w:sz w:val="28"/>
        </w:rPr>
        <w:t>0 учащихся.</w:t>
      </w:r>
    </w:p>
    <w:p w14:paraId="3A45C899">
      <w:pPr>
        <w:pStyle w:val="3"/>
        <w:numPr>
          <w:ilvl w:val="1"/>
          <w:numId w:val="5"/>
        </w:numPr>
        <w:tabs>
          <w:tab w:val="left" w:pos="1336"/>
        </w:tabs>
        <w:spacing w:before="41" w:after="0" w:line="319" w:lineRule="exact"/>
        <w:ind w:left="1336" w:right="0" w:hanging="626"/>
        <w:jc w:val="both"/>
      </w:pPr>
      <w:r>
        <w:t>Модуль</w:t>
      </w:r>
      <w:r>
        <w:rPr>
          <w:spacing w:val="-13"/>
        </w:rPr>
        <w:t xml:space="preserve"> </w:t>
      </w:r>
      <w:r>
        <w:t>«Инклюзивное</w:t>
      </w:r>
      <w:r>
        <w:rPr>
          <w:spacing w:val="-9"/>
        </w:rPr>
        <w:t xml:space="preserve"> </w:t>
      </w:r>
      <w:r>
        <w:rPr>
          <w:spacing w:val="-2"/>
        </w:rPr>
        <w:t>пространство».</w:t>
      </w:r>
    </w:p>
    <w:p w14:paraId="34C5345B">
      <w:pPr>
        <w:pStyle w:val="6"/>
        <w:ind w:left="160" w:right="1146" w:firstLine="549"/>
      </w:pPr>
      <w:r>
        <w:t>При формировании смен лагеря дневного пребывания составляется список детей с ОВЗ совместно с медработником лагеря. Они находятся под наблюдением медика лагеря. Примерное число детей с ОВЗ -</w:t>
      </w:r>
      <w:r>
        <w:rPr>
          <w:spacing w:val="40"/>
        </w:rPr>
        <w:t xml:space="preserve"> </w:t>
      </w:r>
      <w:r>
        <w:t>3.</w:t>
      </w:r>
    </w:p>
    <w:p w14:paraId="2DDC7FA9">
      <w:pPr>
        <w:pStyle w:val="6"/>
        <w:spacing w:before="35"/>
        <w:ind w:left="160" w:right="1142" w:firstLine="549"/>
      </w:pPr>
      <w:r>
        <w:t>Данные дети</w:t>
      </w:r>
      <w:r>
        <w:rPr>
          <w:spacing w:val="-2"/>
        </w:rPr>
        <w:t xml:space="preserve"> </w:t>
      </w:r>
      <w:r>
        <w:t>равноправно включаются в</w:t>
      </w:r>
      <w:r>
        <w:rPr>
          <w:spacing w:val="-3"/>
        </w:rPr>
        <w:t xml:space="preserve"> </w:t>
      </w:r>
      <w:r>
        <w:t xml:space="preserve">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 </w:t>
      </w:r>
      <w:r>
        <w:rPr>
          <w:spacing w:val="-2"/>
        </w:rPr>
        <w:t>дефектологов).</w:t>
      </w:r>
    </w:p>
    <w:p w14:paraId="71AE296A">
      <w:pPr>
        <w:pStyle w:val="3"/>
        <w:numPr>
          <w:ilvl w:val="1"/>
          <w:numId w:val="5"/>
        </w:numPr>
        <w:tabs>
          <w:tab w:val="left" w:pos="1336"/>
        </w:tabs>
        <w:spacing w:before="42" w:after="0" w:line="319" w:lineRule="exact"/>
        <w:ind w:left="1336" w:right="0" w:hanging="626"/>
        <w:jc w:val="both"/>
      </w:pPr>
      <w:r>
        <w:t>Модуль</w:t>
      </w:r>
      <w:r>
        <w:rPr>
          <w:spacing w:val="-8"/>
        </w:rPr>
        <w:t xml:space="preserve"> </w:t>
      </w:r>
      <w:r>
        <w:rPr>
          <w:spacing w:val="-2"/>
        </w:rPr>
        <w:t>«Профориентация».</w:t>
      </w:r>
    </w:p>
    <w:p w14:paraId="6B1651DA">
      <w:pPr>
        <w:pStyle w:val="6"/>
        <w:ind w:left="175" w:right="1139" w:firstLine="710"/>
      </w:pPr>
      <w:r>
        <w:t>Воспитательная деятельность по профориентации в пришкольном лагере включает организацию различных мероприятий, направленных на знакомство детей с разнообразием профессий, развитие их профессиональных интересов и навыков, а также формирование ответственного отношения к выбору будущей профессии.</w:t>
      </w:r>
    </w:p>
    <w:p w14:paraId="0472A2BF">
      <w:pPr>
        <w:pStyle w:val="6"/>
        <w:spacing w:line="322" w:lineRule="exact"/>
        <w:ind w:left="885"/>
      </w:pPr>
      <w:r>
        <w:t>Вот</w:t>
      </w:r>
      <w:r>
        <w:rPr>
          <w:spacing w:val="-8"/>
        </w:rPr>
        <w:t xml:space="preserve"> </w:t>
      </w:r>
      <w:r>
        <w:t>основные</w:t>
      </w:r>
      <w:r>
        <w:rPr>
          <w:spacing w:val="-5"/>
        </w:rPr>
        <w:t xml:space="preserve"> </w:t>
      </w:r>
      <w:r>
        <w:t>направления</w:t>
      </w:r>
      <w:r>
        <w:rPr>
          <w:spacing w:val="-5"/>
        </w:rPr>
        <w:t xml:space="preserve"> </w:t>
      </w:r>
      <w:r>
        <w:t>такой</w:t>
      </w:r>
      <w:r>
        <w:rPr>
          <w:spacing w:val="-5"/>
        </w:rPr>
        <w:t xml:space="preserve"> </w:t>
      </w:r>
      <w:r>
        <w:t>деятельности</w:t>
      </w:r>
      <w:r>
        <w:rPr>
          <w:spacing w:val="-5"/>
        </w:rPr>
        <w:t xml:space="preserve"> </w:t>
      </w:r>
      <w:r>
        <w:t>в</w:t>
      </w:r>
      <w:r>
        <w:rPr>
          <w:spacing w:val="-5"/>
        </w:rPr>
        <w:t xml:space="preserve"> </w:t>
      </w:r>
      <w:r>
        <w:rPr>
          <w:spacing w:val="-2"/>
        </w:rPr>
        <w:t>лагере:</w:t>
      </w:r>
    </w:p>
    <w:p w14:paraId="5BBD63F0">
      <w:pPr>
        <w:pStyle w:val="8"/>
        <w:numPr>
          <w:ilvl w:val="0"/>
          <w:numId w:val="6"/>
        </w:numPr>
        <w:tabs>
          <w:tab w:val="left" w:pos="1192"/>
        </w:tabs>
        <w:spacing w:before="0" w:after="0" w:line="240" w:lineRule="auto"/>
        <w:ind w:left="175" w:right="1142" w:firstLine="710"/>
        <w:jc w:val="both"/>
        <w:rPr>
          <w:sz w:val="28"/>
        </w:rPr>
      </w:pPr>
      <w:r>
        <w:rPr>
          <w:sz w:val="28"/>
        </w:rPr>
        <w:t xml:space="preserve">Профориентационные игры и квесты — игровые формы, в которых дети знакомятся с профессиями через задания, команды и творческие </w:t>
      </w:r>
      <w:r>
        <w:rPr>
          <w:spacing w:val="-2"/>
          <w:sz w:val="28"/>
        </w:rPr>
        <w:t>конкурсы.</w:t>
      </w:r>
    </w:p>
    <w:p w14:paraId="32832827">
      <w:pPr>
        <w:pStyle w:val="8"/>
        <w:numPr>
          <w:ilvl w:val="0"/>
          <w:numId w:val="6"/>
        </w:numPr>
        <w:tabs>
          <w:tab w:val="left" w:pos="1276"/>
        </w:tabs>
        <w:spacing w:before="0" w:after="0" w:line="240" w:lineRule="auto"/>
        <w:ind w:left="175" w:right="1138" w:firstLine="710"/>
        <w:jc w:val="both"/>
        <w:rPr>
          <w:sz w:val="28"/>
        </w:rPr>
      </w:pPr>
      <w:r>
        <w:rPr>
          <w:sz w:val="28"/>
        </w:rPr>
        <w:t>Экскурсии и встречи с представителями разных профессий — приглашение специалистов для рассказа о своей работе, что позволяет детям увидеть разнообразие профессий из первых рук.</w:t>
      </w:r>
    </w:p>
    <w:p w14:paraId="45520BB1">
      <w:pPr>
        <w:pStyle w:val="8"/>
        <w:numPr>
          <w:ilvl w:val="0"/>
          <w:numId w:val="6"/>
        </w:numPr>
        <w:tabs>
          <w:tab w:val="left" w:pos="1216"/>
        </w:tabs>
        <w:spacing w:before="0" w:after="0" w:line="240" w:lineRule="auto"/>
        <w:ind w:left="175" w:right="1139" w:firstLine="710"/>
        <w:jc w:val="both"/>
        <w:rPr>
          <w:sz w:val="28"/>
        </w:rPr>
      </w:pPr>
      <w:r>
        <w:rPr>
          <w:sz w:val="28"/>
        </w:rPr>
        <w:t>Мастер-классы и творческие занятия — возможность попробовать себя в различных направлениях (рисование, конструирование, программирование и др.), чтобы развить интересы и навыки.</w:t>
      </w:r>
    </w:p>
    <w:p w14:paraId="3431BFEE">
      <w:pPr>
        <w:pStyle w:val="8"/>
        <w:numPr>
          <w:ilvl w:val="0"/>
          <w:numId w:val="6"/>
        </w:numPr>
        <w:tabs>
          <w:tab w:val="left" w:pos="1182"/>
        </w:tabs>
        <w:spacing w:before="0" w:after="0" w:line="240" w:lineRule="auto"/>
        <w:ind w:left="175" w:right="1143" w:firstLine="710"/>
        <w:jc w:val="both"/>
        <w:rPr>
          <w:sz w:val="28"/>
        </w:rPr>
      </w:pPr>
      <w:r>
        <w:rPr>
          <w:sz w:val="28"/>
        </w:rPr>
        <w:t>Психологические тренинги и тесты — адаптированные игровые или простые методы для понимания склонностей и интересов ребенка.</w:t>
      </w:r>
    </w:p>
    <w:p w14:paraId="212080BE">
      <w:pPr>
        <w:pStyle w:val="8"/>
        <w:numPr>
          <w:ilvl w:val="0"/>
          <w:numId w:val="6"/>
        </w:numPr>
        <w:tabs>
          <w:tab w:val="left" w:pos="1238"/>
        </w:tabs>
        <w:spacing w:before="0" w:after="0" w:line="240" w:lineRule="auto"/>
        <w:ind w:left="175" w:right="1138" w:firstLine="710"/>
        <w:jc w:val="both"/>
        <w:rPr>
          <w:sz w:val="28"/>
        </w:rPr>
      </w:pPr>
      <w:r>
        <w:rPr>
          <w:sz w:val="28"/>
        </w:rPr>
        <w:t>Просмотр и обсуждение тематических видео и мультфильмов — материалы, рассказывающие о профессиях и их особенностях.</w:t>
      </w:r>
    </w:p>
    <w:p w14:paraId="721BE461">
      <w:pPr>
        <w:pStyle w:val="8"/>
        <w:numPr>
          <w:ilvl w:val="0"/>
          <w:numId w:val="6"/>
        </w:numPr>
        <w:tabs>
          <w:tab w:val="left" w:pos="1475"/>
        </w:tabs>
        <w:spacing w:before="0" w:after="0" w:line="240" w:lineRule="auto"/>
        <w:ind w:left="175" w:right="1147" w:firstLine="710"/>
        <w:jc w:val="both"/>
        <w:rPr>
          <w:sz w:val="28"/>
        </w:rPr>
      </w:pPr>
      <w:r>
        <w:rPr>
          <w:sz w:val="28"/>
        </w:rPr>
        <w:t>Разговоры и беседы о важности самоопределения и профессионального роста — создание мотивации и саморефлексии.</w:t>
      </w:r>
    </w:p>
    <w:p w14:paraId="1A39CA99">
      <w:pPr>
        <w:pStyle w:val="8"/>
        <w:numPr>
          <w:ilvl w:val="0"/>
          <w:numId w:val="6"/>
        </w:numPr>
        <w:tabs>
          <w:tab w:val="left" w:pos="1187"/>
        </w:tabs>
        <w:spacing w:before="0" w:after="0" w:line="322" w:lineRule="exact"/>
        <w:ind w:left="1187" w:right="0" w:hanging="302"/>
        <w:jc w:val="both"/>
        <w:rPr>
          <w:sz w:val="28"/>
        </w:rPr>
      </w:pPr>
      <w:r>
        <w:rPr>
          <w:sz w:val="28"/>
        </w:rPr>
        <w:t>Тематические</w:t>
      </w:r>
      <w:r>
        <w:rPr>
          <w:spacing w:val="19"/>
          <w:sz w:val="28"/>
        </w:rPr>
        <w:t xml:space="preserve"> </w:t>
      </w:r>
      <w:r>
        <w:rPr>
          <w:sz w:val="28"/>
        </w:rPr>
        <w:t>конкурсы</w:t>
      </w:r>
      <w:r>
        <w:rPr>
          <w:spacing w:val="20"/>
          <w:sz w:val="28"/>
        </w:rPr>
        <w:t xml:space="preserve"> </w:t>
      </w:r>
      <w:r>
        <w:rPr>
          <w:sz w:val="28"/>
        </w:rPr>
        <w:t>и</w:t>
      </w:r>
      <w:r>
        <w:rPr>
          <w:spacing w:val="19"/>
          <w:sz w:val="28"/>
        </w:rPr>
        <w:t xml:space="preserve"> </w:t>
      </w:r>
      <w:r>
        <w:rPr>
          <w:sz w:val="28"/>
        </w:rPr>
        <w:t>выставки</w:t>
      </w:r>
      <w:r>
        <w:rPr>
          <w:spacing w:val="25"/>
          <w:sz w:val="28"/>
        </w:rPr>
        <w:t xml:space="preserve"> </w:t>
      </w:r>
      <w:r>
        <w:rPr>
          <w:sz w:val="28"/>
        </w:rPr>
        <w:t>—</w:t>
      </w:r>
      <w:r>
        <w:rPr>
          <w:spacing w:val="19"/>
          <w:sz w:val="28"/>
        </w:rPr>
        <w:t xml:space="preserve"> </w:t>
      </w:r>
      <w:r>
        <w:rPr>
          <w:sz w:val="28"/>
        </w:rPr>
        <w:t>например,</w:t>
      </w:r>
      <w:r>
        <w:rPr>
          <w:spacing w:val="18"/>
          <w:sz w:val="28"/>
        </w:rPr>
        <w:t xml:space="preserve"> </w:t>
      </w:r>
      <w:r>
        <w:rPr>
          <w:sz w:val="28"/>
        </w:rPr>
        <w:t>конкурс</w:t>
      </w:r>
      <w:r>
        <w:rPr>
          <w:spacing w:val="20"/>
          <w:sz w:val="28"/>
        </w:rPr>
        <w:t xml:space="preserve"> </w:t>
      </w:r>
      <w:r>
        <w:rPr>
          <w:spacing w:val="-2"/>
          <w:sz w:val="28"/>
        </w:rPr>
        <w:t>рисунков</w:t>
      </w:r>
    </w:p>
    <w:p w14:paraId="4805A02D">
      <w:pPr>
        <w:pStyle w:val="6"/>
        <w:spacing w:line="322" w:lineRule="exact"/>
        <w:ind w:left="175"/>
      </w:pPr>
      <w:r>
        <w:t>«Моя</w:t>
      </w:r>
      <w:r>
        <w:rPr>
          <w:spacing w:val="-6"/>
        </w:rPr>
        <w:t xml:space="preserve"> </w:t>
      </w:r>
      <w:r>
        <w:t>профессия</w:t>
      </w:r>
      <w:r>
        <w:rPr>
          <w:spacing w:val="-4"/>
        </w:rPr>
        <w:t xml:space="preserve"> </w:t>
      </w:r>
      <w:r>
        <w:t>мечты»</w:t>
      </w:r>
      <w:r>
        <w:rPr>
          <w:spacing w:val="-5"/>
        </w:rPr>
        <w:t xml:space="preserve"> </w:t>
      </w:r>
      <w:r>
        <w:t>или</w:t>
      </w:r>
      <w:r>
        <w:rPr>
          <w:spacing w:val="-4"/>
        </w:rPr>
        <w:t xml:space="preserve"> </w:t>
      </w:r>
      <w:r>
        <w:t>выставка</w:t>
      </w:r>
      <w:r>
        <w:rPr>
          <w:spacing w:val="-4"/>
        </w:rPr>
        <w:t xml:space="preserve"> </w:t>
      </w:r>
      <w:r>
        <w:t>поделок,</w:t>
      </w:r>
      <w:r>
        <w:rPr>
          <w:spacing w:val="-5"/>
        </w:rPr>
        <w:t xml:space="preserve"> </w:t>
      </w:r>
      <w:r>
        <w:t>связанных</w:t>
      </w:r>
      <w:r>
        <w:rPr>
          <w:spacing w:val="-4"/>
        </w:rPr>
        <w:t xml:space="preserve"> </w:t>
      </w:r>
      <w:r>
        <w:t>с</w:t>
      </w:r>
      <w:r>
        <w:rPr>
          <w:spacing w:val="-3"/>
        </w:rPr>
        <w:t xml:space="preserve"> </w:t>
      </w:r>
      <w:r>
        <w:rPr>
          <w:spacing w:val="-2"/>
        </w:rPr>
        <w:t>профессиями.</w:t>
      </w:r>
    </w:p>
    <w:p w14:paraId="38813738">
      <w:pPr>
        <w:pStyle w:val="6"/>
        <w:ind w:left="175" w:right="1148" w:firstLine="710"/>
      </w:pPr>
      <w:r>
        <w:t>Такой подход в пришкольном лагере помогает не только узнать о профессиях, но и развить важные личностные качества, необходимые для успешного выбора будущей деятельности.</w:t>
      </w:r>
    </w:p>
    <w:p w14:paraId="114A653B">
      <w:pPr>
        <w:pStyle w:val="6"/>
        <w:spacing w:after="0"/>
        <w:sectPr>
          <w:pgSz w:w="11940" w:h="16850"/>
          <w:pgMar w:top="760" w:right="0" w:bottom="1880" w:left="1275" w:header="0" w:footer="1664" w:gutter="0"/>
          <w:cols w:space="720" w:num="1"/>
        </w:sectPr>
      </w:pPr>
    </w:p>
    <w:p w14:paraId="1B313F99">
      <w:pPr>
        <w:pStyle w:val="3"/>
        <w:numPr>
          <w:ilvl w:val="1"/>
          <w:numId w:val="5"/>
        </w:numPr>
        <w:tabs>
          <w:tab w:val="left" w:pos="1558"/>
        </w:tabs>
        <w:spacing w:before="62" w:after="0" w:line="240" w:lineRule="auto"/>
        <w:ind w:left="175" w:right="1138" w:firstLine="710"/>
        <w:jc w:val="both"/>
      </w:pPr>
      <w:r>
        <w:t>Модуль «Коллективная социально значимая деятельность в Движении Первых и Орлят России»</w:t>
      </w:r>
    </w:p>
    <w:p w14:paraId="73DB587F">
      <w:pPr>
        <w:pStyle w:val="6"/>
        <w:ind w:left="160" w:right="1147" w:firstLine="712"/>
      </w:pPr>
      <w:r>
        <w:t>Лагерь дневного пребывания «</w:t>
      </w:r>
      <w:r>
        <w:rPr>
          <w:lang w:val="ru-RU"/>
        </w:rPr>
        <w:t>Озумнер</w:t>
      </w:r>
      <w:r>
        <w:t>» не проводит профильную смену Движения первых и Орлят России. Однако в календарном плане проводятся Дни первых и мероприятия Орлят России согласно их рекомендованным программам.</w:t>
      </w:r>
    </w:p>
    <w:p w14:paraId="697996BB">
      <w:pPr>
        <w:pStyle w:val="8"/>
        <w:numPr>
          <w:ilvl w:val="0"/>
          <w:numId w:val="5"/>
        </w:numPr>
        <w:tabs>
          <w:tab w:val="left" w:pos="1280"/>
        </w:tabs>
        <w:spacing w:before="0" w:after="0" w:line="322" w:lineRule="exact"/>
        <w:ind w:left="1317" w:leftChars="0" w:right="0" w:hanging="429" w:firstLineChars="0"/>
        <w:jc w:val="both"/>
        <w:rPr>
          <w:sz w:val="28"/>
        </w:rPr>
      </w:pPr>
      <w:r>
        <w:rPr>
          <w:sz w:val="28"/>
        </w:rPr>
        <w:t>Вариативные</w:t>
      </w:r>
      <w:r>
        <w:rPr>
          <w:spacing w:val="-15"/>
          <w:sz w:val="28"/>
        </w:rPr>
        <w:t xml:space="preserve"> </w:t>
      </w:r>
      <w:r>
        <w:rPr>
          <w:sz w:val="28"/>
        </w:rPr>
        <w:t>содержательные</w:t>
      </w:r>
      <w:r>
        <w:rPr>
          <w:spacing w:val="-14"/>
          <w:sz w:val="28"/>
        </w:rPr>
        <w:t xml:space="preserve"> </w:t>
      </w:r>
      <w:r>
        <w:rPr>
          <w:spacing w:val="-2"/>
          <w:sz w:val="28"/>
        </w:rPr>
        <w:t>модули.</w:t>
      </w:r>
    </w:p>
    <w:p w14:paraId="4B9D0F09">
      <w:pPr>
        <w:pStyle w:val="8"/>
        <w:numPr>
          <w:ilvl w:val="0"/>
          <w:numId w:val="5"/>
        </w:numPr>
        <w:tabs>
          <w:tab w:val="left" w:pos="1395"/>
        </w:tabs>
        <w:spacing w:before="0" w:after="0" w:line="240" w:lineRule="auto"/>
        <w:ind w:left="197" w:leftChars="0" w:right="1147" w:firstLine="691" w:firstLineChars="0"/>
        <w:jc w:val="both"/>
        <w:rPr>
          <w:sz w:val="28"/>
        </w:rPr>
      </w:pPr>
      <w:r>
        <w:rPr>
          <w:sz w:val="28"/>
        </w:rPr>
        <w:t xml:space="preserve">Модуль </w:t>
      </w:r>
      <w:r>
        <w:rPr>
          <w:b/>
          <w:sz w:val="28"/>
        </w:rPr>
        <w:t xml:space="preserve">«Наука и образование. Эрудит» </w:t>
      </w:r>
      <w:r>
        <w:rPr>
          <w:sz w:val="28"/>
        </w:rPr>
        <w:t>отражает комплекс мероприятий, направленных на развитие интеллектуальных способностей учащихся, расширение кругозора, углубление знаний в различных научных областях и стимулирование интереса к учебе. Такие мероприятия способствуют формированию критического мышления, творческого подхода к решению задач и развитию навыков самостоятельной работы.</w:t>
      </w:r>
    </w:p>
    <w:p w14:paraId="02D9072C">
      <w:pPr>
        <w:pStyle w:val="6"/>
        <w:spacing w:before="23" w:line="242" w:lineRule="auto"/>
        <w:ind w:left="160" w:right="1146" w:firstLine="691"/>
      </w:pPr>
      <w:r>
        <w:t xml:space="preserve">Реализация воспитательного потенциала данного блока </w:t>
      </w:r>
      <w:r>
        <w:rPr>
          <w:spacing w:val="-2"/>
        </w:rPr>
        <w:t>предусматривает:</w:t>
      </w:r>
    </w:p>
    <w:p w14:paraId="6D180100">
      <w:pPr>
        <w:pStyle w:val="8"/>
        <w:numPr>
          <w:ilvl w:val="1"/>
          <w:numId w:val="5"/>
        </w:numPr>
        <w:tabs>
          <w:tab w:val="left" w:pos="1484"/>
        </w:tabs>
        <w:spacing w:before="0" w:after="0" w:line="317" w:lineRule="exact"/>
        <w:ind w:left="1484" w:right="0" w:hanging="633"/>
        <w:jc w:val="both"/>
        <w:rPr>
          <w:sz w:val="28"/>
        </w:rPr>
      </w:pPr>
      <w:r>
        <w:rPr>
          <w:sz w:val="28"/>
        </w:rPr>
        <w:t>Учат</w:t>
      </w:r>
      <w:r>
        <w:rPr>
          <w:spacing w:val="-3"/>
          <w:sz w:val="28"/>
        </w:rPr>
        <w:t xml:space="preserve"> </w:t>
      </w:r>
      <w:r>
        <w:rPr>
          <w:sz w:val="28"/>
        </w:rPr>
        <w:t>в</w:t>
      </w:r>
      <w:r>
        <w:rPr>
          <w:spacing w:val="-1"/>
          <w:sz w:val="28"/>
        </w:rPr>
        <w:t xml:space="preserve"> </w:t>
      </w:r>
      <w:r>
        <w:rPr>
          <w:spacing w:val="-4"/>
          <w:sz w:val="28"/>
        </w:rPr>
        <w:t>школе</w:t>
      </w:r>
    </w:p>
    <w:p w14:paraId="5BD99B53">
      <w:pPr>
        <w:pStyle w:val="6"/>
        <w:ind w:left="160" w:right="1148" w:firstLine="691"/>
      </w:pPr>
      <w:r>
        <w:t>Дебаты в отряде “Наука и мифы”, Задания для концерта «Великие учёные»,</w:t>
      </w:r>
      <w:r>
        <w:rPr>
          <w:spacing w:val="40"/>
        </w:rPr>
        <w:t xml:space="preserve"> </w:t>
      </w:r>
      <w:r>
        <w:t>интеллектуальная игра «Что? Где? Когда?»</w:t>
      </w:r>
    </w:p>
    <w:p w14:paraId="2A7D7489">
      <w:pPr>
        <w:pStyle w:val="8"/>
        <w:numPr>
          <w:ilvl w:val="1"/>
          <w:numId w:val="5"/>
        </w:numPr>
        <w:tabs>
          <w:tab w:val="left" w:pos="1479"/>
        </w:tabs>
        <w:spacing w:before="0" w:after="0" w:line="321" w:lineRule="exact"/>
        <w:ind w:left="1479" w:right="0" w:hanging="628"/>
        <w:jc w:val="both"/>
        <w:rPr>
          <w:sz w:val="28"/>
        </w:rPr>
      </w:pPr>
      <w:r>
        <w:rPr>
          <w:sz w:val="28"/>
        </w:rPr>
        <w:t>Великие</w:t>
      </w:r>
      <w:r>
        <w:rPr>
          <w:spacing w:val="-3"/>
          <w:sz w:val="28"/>
        </w:rPr>
        <w:t xml:space="preserve"> </w:t>
      </w:r>
      <w:r>
        <w:rPr>
          <w:spacing w:val="-2"/>
          <w:sz w:val="28"/>
        </w:rPr>
        <w:t>учёные</w:t>
      </w:r>
    </w:p>
    <w:p w14:paraId="69283102">
      <w:pPr>
        <w:pStyle w:val="6"/>
        <w:ind w:left="160" w:right="1147" w:firstLine="691"/>
      </w:pPr>
      <w:r>
        <w:t>Турнир по математике, подготовка выступления, концерт «Великие учёные России».</w:t>
      </w:r>
    </w:p>
    <w:p w14:paraId="670AAAFB">
      <w:pPr>
        <w:pStyle w:val="8"/>
        <w:numPr>
          <w:ilvl w:val="0"/>
          <w:numId w:val="5"/>
        </w:numPr>
        <w:tabs>
          <w:tab w:val="left" w:pos="1469"/>
        </w:tabs>
        <w:spacing w:before="2" w:after="0" w:line="240" w:lineRule="auto"/>
        <w:ind w:left="197" w:leftChars="0" w:right="1146" w:firstLine="691" w:firstLineChars="0"/>
        <w:jc w:val="both"/>
        <w:rPr>
          <w:sz w:val="28"/>
        </w:rPr>
      </w:pPr>
      <w:r>
        <w:rPr>
          <w:sz w:val="28"/>
        </w:rPr>
        <w:t xml:space="preserve">Модуль </w:t>
      </w:r>
      <w:r>
        <w:rPr>
          <w:b/>
          <w:sz w:val="28"/>
        </w:rPr>
        <w:t xml:space="preserve">«Труд и мастерство. Мастер» </w:t>
      </w:r>
      <w:r>
        <w:rPr>
          <w:sz w:val="28"/>
        </w:rPr>
        <w:t>включает в себя организацию практических занятий и игр, направленных на развитие у детей и подростков умения работать руками, творчества и усидчивости. В рамках модуля дети осваивают различные ремесла, технические навыки и</w:t>
      </w:r>
      <w:r>
        <w:rPr>
          <w:spacing w:val="40"/>
          <w:sz w:val="28"/>
        </w:rPr>
        <w:t xml:space="preserve"> </w:t>
      </w:r>
      <w:r>
        <w:rPr>
          <w:sz w:val="28"/>
        </w:rPr>
        <w:t>творческие профессии, учатся работать с инструментами, развивают мелкую моторику и ответственность за результаты своего труда.</w:t>
      </w:r>
    </w:p>
    <w:p w14:paraId="1ED5B773">
      <w:pPr>
        <w:pStyle w:val="8"/>
        <w:numPr>
          <w:ilvl w:val="1"/>
          <w:numId w:val="5"/>
        </w:numPr>
        <w:tabs>
          <w:tab w:val="left" w:pos="1479"/>
        </w:tabs>
        <w:spacing w:before="0" w:after="0" w:line="322" w:lineRule="exact"/>
        <w:ind w:left="1479" w:right="0" w:hanging="628"/>
        <w:jc w:val="both"/>
        <w:rPr>
          <w:sz w:val="28"/>
        </w:rPr>
      </w:pPr>
      <w:r>
        <w:rPr>
          <w:sz w:val="28"/>
        </w:rPr>
        <w:t>Карта</w:t>
      </w:r>
      <w:r>
        <w:rPr>
          <w:spacing w:val="-3"/>
          <w:sz w:val="28"/>
        </w:rPr>
        <w:t xml:space="preserve"> </w:t>
      </w:r>
      <w:r>
        <w:rPr>
          <w:spacing w:val="-2"/>
          <w:sz w:val="28"/>
        </w:rPr>
        <w:t>профессий</w:t>
      </w:r>
    </w:p>
    <w:p w14:paraId="78FCF1D0">
      <w:pPr>
        <w:pStyle w:val="6"/>
        <w:ind w:left="160" w:right="1149" w:firstLine="691"/>
      </w:pPr>
      <w:r>
        <w:t>Занятие «Что значит быть мастером? Выбор профессии», профессиональный тест, игра «Моё дело».</w:t>
      </w:r>
    </w:p>
    <w:p w14:paraId="0347DCA9">
      <w:pPr>
        <w:pStyle w:val="8"/>
        <w:numPr>
          <w:ilvl w:val="1"/>
          <w:numId w:val="5"/>
        </w:numPr>
        <w:tabs>
          <w:tab w:val="left" w:pos="1479"/>
        </w:tabs>
        <w:spacing w:before="0" w:after="0" w:line="321" w:lineRule="exact"/>
        <w:ind w:left="1479" w:right="0" w:hanging="628"/>
        <w:jc w:val="both"/>
        <w:rPr>
          <w:sz w:val="28"/>
        </w:rPr>
      </w:pPr>
      <w:r>
        <w:rPr>
          <w:sz w:val="28"/>
        </w:rPr>
        <w:t>Мы в</w:t>
      </w:r>
      <w:r>
        <w:rPr>
          <w:spacing w:val="-1"/>
          <w:sz w:val="28"/>
        </w:rPr>
        <w:t xml:space="preserve"> </w:t>
      </w:r>
      <w:r>
        <w:rPr>
          <w:spacing w:val="-2"/>
          <w:sz w:val="28"/>
        </w:rPr>
        <w:t>кадре</w:t>
      </w:r>
    </w:p>
    <w:p w14:paraId="7ED4BA9C">
      <w:pPr>
        <w:pStyle w:val="6"/>
        <w:ind w:left="160" w:right="1147" w:firstLine="691"/>
      </w:pPr>
      <w:r>
        <w:t>Тренинг «Мои соцсети», съёмка видео к конкурсу, конкурсная программа «Лучший видеоролик».</w:t>
      </w:r>
    </w:p>
    <w:p w14:paraId="712D6251">
      <w:pPr>
        <w:pStyle w:val="8"/>
        <w:numPr>
          <w:ilvl w:val="1"/>
          <w:numId w:val="5"/>
        </w:numPr>
        <w:tabs>
          <w:tab w:val="left" w:pos="1479"/>
        </w:tabs>
        <w:spacing w:before="0" w:after="0" w:line="321" w:lineRule="exact"/>
        <w:ind w:left="1479" w:right="0" w:hanging="628"/>
        <w:jc w:val="both"/>
        <w:rPr>
          <w:sz w:val="28"/>
        </w:rPr>
      </w:pPr>
      <w:r>
        <w:rPr>
          <w:sz w:val="28"/>
        </w:rPr>
        <w:t>Настоящее</w:t>
      </w:r>
      <w:r>
        <w:rPr>
          <w:spacing w:val="-7"/>
          <w:sz w:val="28"/>
        </w:rPr>
        <w:t xml:space="preserve"> </w:t>
      </w:r>
      <w:r>
        <w:rPr>
          <w:spacing w:val="-2"/>
          <w:sz w:val="28"/>
        </w:rPr>
        <w:t>искусство</w:t>
      </w:r>
    </w:p>
    <w:p w14:paraId="250DDADC">
      <w:pPr>
        <w:pStyle w:val="6"/>
        <w:spacing w:before="2" w:line="322" w:lineRule="exact"/>
        <w:ind w:left="851"/>
      </w:pPr>
      <w:r>
        <w:t>Викторина</w:t>
      </w:r>
      <w:r>
        <w:rPr>
          <w:spacing w:val="63"/>
          <w:w w:val="150"/>
        </w:rPr>
        <w:t xml:space="preserve"> </w:t>
      </w:r>
      <w:r>
        <w:t>«Искусство</w:t>
      </w:r>
      <w:r>
        <w:rPr>
          <w:spacing w:val="65"/>
          <w:w w:val="150"/>
        </w:rPr>
        <w:t xml:space="preserve"> </w:t>
      </w:r>
      <w:r>
        <w:t>России».</w:t>
      </w:r>
      <w:r>
        <w:rPr>
          <w:spacing w:val="66"/>
          <w:w w:val="150"/>
        </w:rPr>
        <w:t xml:space="preserve"> </w:t>
      </w:r>
      <w:r>
        <w:t>Подготовка</w:t>
      </w:r>
      <w:r>
        <w:rPr>
          <w:spacing w:val="65"/>
          <w:w w:val="150"/>
        </w:rPr>
        <w:t xml:space="preserve"> </w:t>
      </w:r>
      <w:r>
        <w:t>выступления.</w:t>
      </w:r>
      <w:r>
        <w:rPr>
          <w:spacing w:val="66"/>
          <w:w w:val="150"/>
        </w:rPr>
        <w:t xml:space="preserve"> </w:t>
      </w:r>
      <w:r>
        <w:rPr>
          <w:spacing w:val="-2"/>
        </w:rPr>
        <w:t>Концерт</w:t>
      </w:r>
    </w:p>
    <w:p w14:paraId="60FF850F">
      <w:pPr>
        <w:pStyle w:val="6"/>
        <w:spacing w:line="322" w:lineRule="exact"/>
        <w:ind w:left="160"/>
      </w:pPr>
      <w:r>
        <w:t>«Весь</w:t>
      </w:r>
      <w:r>
        <w:rPr>
          <w:spacing w:val="-5"/>
        </w:rPr>
        <w:t xml:space="preserve"> </w:t>
      </w:r>
      <w:r>
        <w:t>мир</w:t>
      </w:r>
      <w:r>
        <w:rPr>
          <w:spacing w:val="-1"/>
        </w:rPr>
        <w:t xml:space="preserve"> </w:t>
      </w:r>
      <w:r>
        <w:rPr>
          <w:spacing w:val="-2"/>
        </w:rPr>
        <w:t>Театр».</w:t>
      </w:r>
    </w:p>
    <w:p w14:paraId="6EE90E7E">
      <w:pPr>
        <w:pStyle w:val="8"/>
        <w:numPr>
          <w:ilvl w:val="0"/>
          <w:numId w:val="5"/>
        </w:numPr>
        <w:tabs>
          <w:tab w:val="left" w:pos="1286"/>
        </w:tabs>
        <w:spacing w:before="0" w:after="0" w:line="240" w:lineRule="auto"/>
        <w:ind w:left="180" w:leftChars="0" w:right="1019" w:firstLine="707" w:firstLineChars="0"/>
        <w:jc w:val="both"/>
        <w:rPr>
          <w:sz w:val="28"/>
        </w:rPr>
      </w:pPr>
      <w:r>
        <w:rPr>
          <w:sz w:val="28"/>
        </w:rPr>
        <w:t xml:space="preserve">Модуль </w:t>
      </w:r>
      <w:r>
        <w:rPr>
          <w:b/>
          <w:sz w:val="28"/>
        </w:rPr>
        <w:t xml:space="preserve">«Волонтерство и добровольчество» </w:t>
      </w:r>
      <w:r>
        <w:rPr>
          <w:sz w:val="28"/>
        </w:rPr>
        <w:t>направлен на развитие у детей социальной ответственности, эмпатии, навыков командной работы и инициативности. Он стимулирует желание помогать другим, формирует ценности доброты и взаимопомощи, а также учит организовывать и участвовать в общественно значимых проектах.</w:t>
      </w:r>
    </w:p>
    <w:p w14:paraId="5409F674">
      <w:pPr>
        <w:pStyle w:val="8"/>
        <w:numPr>
          <w:ilvl w:val="1"/>
          <w:numId w:val="5"/>
        </w:numPr>
        <w:tabs>
          <w:tab w:val="left" w:pos="1479"/>
        </w:tabs>
        <w:spacing w:before="1" w:after="0" w:line="240" w:lineRule="auto"/>
        <w:ind w:left="1479" w:right="0" w:hanging="628"/>
        <w:jc w:val="both"/>
        <w:rPr>
          <w:sz w:val="28"/>
        </w:rPr>
      </w:pPr>
      <w:r>
        <w:rPr>
          <w:sz w:val="28"/>
        </w:rPr>
        <w:t>Я в</w:t>
      </w:r>
      <w:r>
        <w:rPr>
          <w:spacing w:val="-1"/>
          <w:sz w:val="28"/>
        </w:rPr>
        <w:t xml:space="preserve"> </w:t>
      </w:r>
      <w:r>
        <w:rPr>
          <w:spacing w:val="-2"/>
          <w:sz w:val="28"/>
        </w:rPr>
        <w:t>ответе</w:t>
      </w:r>
    </w:p>
    <w:p w14:paraId="536C8D43">
      <w:pPr>
        <w:pStyle w:val="8"/>
        <w:spacing w:after="0" w:line="240" w:lineRule="auto"/>
        <w:jc w:val="both"/>
        <w:rPr>
          <w:sz w:val="28"/>
        </w:rPr>
        <w:sectPr>
          <w:pgSz w:w="11940" w:h="16850"/>
          <w:pgMar w:top="880" w:right="0" w:bottom="1880" w:left="1275" w:header="0" w:footer="1664" w:gutter="0"/>
          <w:cols w:space="720" w:num="1"/>
        </w:sectPr>
      </w:pPr>
    </w:p>
    <w:p w14:paraId="0196155B">
      <w:pPr>
        <w:pStyle w:val="6"/>
        <w:spacing w:before="77" w:line="322" w:lineRule="exact"/>
        <w:ind w:left="851"/>
        <w:jc w:val="left"/>
      </w:pPr>
      <w:r>
        <w:t>Занятие</w:t>
      </w:r>
      <w:r>
        <w:rPr>
          <w:spacing w:val="63"/>
          <w:w w:val="150"/>
        </w:rPr>
        <w:t xml:space="preserve"> </w:t>
      </w:r>
      <w:r>
        <w:t>«Добрые</w:t>
      </w:r>
      <w:r>
        <w:rPr>
          <w:spacing w:val="64"/>
          <w:w w:val="150"/>
        </w:rPr>
        <w:t xml:space="preserve"> </w:t>
      </w:r>
      <w:r>
        <w:t>дела</w:t>
      </w:r>
      <w:r>
        <w:rPr>
          <w:spacing w:val="68"/>
          <w:w w:val="150"/>
        </w:rPr>
        <w:t xml:space="preserve"> </w:t>
      </w:r>
      <w:r>
        <w:t>-</w:t>
      </w:r>
      <w:r>
        <w:rPr>
          <w:spacing w:val="64"/>
          <w:w w:val="150"/>
        </w:rPr>
        <w:t xml:space="preserve"> </w:t>
      </w:r>
      <w:r>
        <w:t>это</w:t>
      </w:r>
      <w:r>
        <w:rPr>
          <w:spacing w:val="64"/>
          <w:w w:val="150"/>
        </w:rPr>
        <w:t xml:space="preserve"> </w:t>
      </w:r>
      <w:r>
        <w:t>просто!».</w:t>
      </w:r>
      <w:r>
        <w:rPr>
          <w:spacing w:val="67"/>
          <w:w w:val="150"/>
        </w:rPr>
        <w:t xml:space="preserve"> </w:t>
      </w:r>
      <w:r>
        <w:t>КТД</w:t>
      </w:r>
      <w:r>
        <w:rPr>
          <w:spacing w:val="67"/>
          <w:w w:val="150"/>
        </w:rPr>
        <w:t xml:space="preserve"> </w:t>
      </w:r>
      <w:r>
        <w:t>«Доброе</w:t>
      </w:r>
      <w:r>
        <w:rPr>
          <w:spacing w:val="65"/>
          <w:w w:val="150"/>
        </w:rPr>
        <w:t xml:space="preserve"> </w:t>
      </w:r>
      <w:r>
        <w:t>дело</w:t>
      </w:r>
      <w:r>
        <w:rPr>
          <w:spacing w:val="68"/>
          <w:w w:val="150"/>
        </w:rPr>
        <w:t xml:space="preserve"> </w:t>
      </w:r>
      <w:r>
        <w:rPr>
          <w:spacing w:val="-2"/>
        </w:rPr>
        <w:t>смены».</w:t>
      </w:r>
    </w:p>
    <w:p w14:paraId="227F5C89">
      <w:pPr>
        <w:pStyle w:val="6"/>
        <w:jc w:val="left"/>
      </w:pPr>
      <w:r>
        <w:t>Презентация</w:t>
      </w:r>
      <w:r>
        <w:rPr>
          <w:spacing w:val="-5"/>
        </w:rPr>
        <w:t xml:space="preserve"> </w:t>
      </w:r>
      <w:r>
        <w:t>доброго</w:t>
      </w:r>
      <w:r>
        <w:rPr>
          <w:spacing w:val="-4"/>
        </w:rPr>
        <w:t xml:space="preserve"> </w:t>
      </w:r>
      <w:r>
        <w:t>дела</w:t>
      </w:r>
      <w:r>
        <w:rPr>
          <w:spacing w:val="-8"/>
        </w:rPr>
        <w:t xml:space="preserve"> </w:t>
      </w:r>
      <w:r>
        <w:t>перед</w:t>
      </w:r>
      <w:r>
        <w:rPr>
          <w:spacing w:val="-6"/>
        </w:rPr>
        <w:t xml:space="preserve"> </w:t>
      </w:r>
      <w:r>
        <w:rPr>
          <w:spacing w:val="-2"/>
        </w:rPr>
        <w:t>отрядами.</w:t>
      </w:r>
    </w:p>
    <w:p w14:paraId="774153F1">
      <w:pPr>
        <w:pStyle w:val="8"/>
        <w:numPr>
          <w:ilvl w:val="1"/>
          <w:numId w:val="5"/>
        </w:numPr>
        <w:tabs>
          <w:tab w:val="left" w:pos="1479"/>
        </w:tabs>
        <w:spacing w:before="0" w:after="0" w:line="322" w:lineRule="exact"/>
        <w:ind w:left="1479" w:right="0" w:hanging="628"/>
        <w:jc w:val="left"/>
        <w:rPr>
          <w:sz w:val="28"/>
        </w:rPr>
      </w:pPr>
      <w:r>
        <w:rPr>
          <w:sz w:val="28"/>
        </w:rPr>
        <w:t>Коллективное</w:t>
      </w:r>
      <w:r>
        <w:rPr>
          <w:spacing w:val="-11"/>
          <w:sz w:val="28"/>
        </w:rPr>
        <w:t xml:space="preserve"> </w:t>
      </w:r>
      <w:r>
        <w:rPr>
          <w:spacing w:val="-4"/>
          <w:sz w:val="28"/>
        </w:rPr>
        <w:t>дело</w:t>
      </w:r>
    </w:p>
    <w:p w14:paraId="62471455">
      <w:pPr>
        <w:pStyle w:val="6"/>
        <w:spacing w:line="322" w:lineRule="exact"/>
        <w:ind w:left="851"/>
        <w:jc w:val="left"/>
      </w:pPr>
      <w:r>
        <w:t>Реализация</w:t>
      </w:r>
      <w:r>
        <w:rPr>
          <w:spacing w:val="24"/>
        </w:rPr>
        <w:t xml:space="preserve">  </w:t>
      </w:r>
      <w:r>
        <w:t>КТД</w:t>
      </w:r>
      <w:r>
        <w:rPr>
          <w:spacing w:val="25"/>
        </w:rPr>
        <w:t xml:space="preserve">  </w:t>
      </w:r>
      <w:r>
        <w:t>смены.</w:t>
      </w:r>
      <w:r>
        <w:rPr>
          <w:spacing w:val="25"/>
        </w:rPr>
        <w:t xml:space="preserve">  </w:t>
      </w:r>
      <w:r>
        <w:t>Тренинг</w:t>
      </w:r>
      <w:r>
        <w:rPr>
          <w:spacing w:val="25"/>
        </w:rPr>
        <w:t xml:space="preserve">  </w:t>
      </w:r>
      <w:r>
        <w:t>«Добрые</w:t>
      </w:r>
      <w:r>
        <w:rPr>
          <w:spacing w:val="24"/>
        </w:rPr>
        <w:t xml:space="preserve">  </w:t>
      </w:r>
      <w:r>
        <w:t>дела.</w:t>
      </w:r>
      <w:r>
        <w:rPr>
          <w:spacing w:val="24"/>
        </w:rPr>
        <w:t xml:space="preserve">  </w:t>
      </w:r>
      <w:r>
        <w:t>С</w:t>
      </w:r>
      <w:r>
        <w:rPr>
          <w:spacing w:val="25"/>
        </w:rPr>
        <w:t xml:space="preserve">  </w:t>
      </w:r>
      <w:r>
        <w:t>чего</w:t>
      </w:r>
      <w:r>
        <w:rPr>
          <w:spacing w:val="26"/>
        </w:rPr>
        <w:t xml:space="preserve">  </w:t>
      </w:r>
      <w:r>
        <w:rPr>
          <w:spacing w:val="-2"/>
        </w:rPr>
        <w:t>начать?».</w:t>
      </w:r>
    </w:p>
    <w:p w14:paraId="1F463F28">
      <w:pPr>
        <w:pStyle w:val="6"/>
        <w:jc w:val="left"/>
      </w:pPr>
      <w:r>
        <w:t>Творческие</w:t>
      </w:r>
      <w:r>
        <w:rPr>
          <w:spacing w:val="-5"/>
        </w:rPr>
        <w:t xml:space="preserve"> </w:t>
      </w:r>
      <w:r>
        <w:rPr>
          <w:spacing w:val="-2"/>
        </w:rPr>
        <w:t>мастерские.</w:t>
      </w:r>
    </w:p>
    <w:p w14:paraId="5FE73FBA">
      <w:pPr>
        <w:pStyle w:val="3"/>
        <w:numPr>
          <w:ilvl w:val="0"/>
          <w:numId w:val="5"/>
        </w:numPr>
        <w:tabs>
          <w:tab w:val="left" w:pos="1271"/>
        </w:tabs>
        <w:spacing w:before="4" w:after="0" w:line="321" w:lineRule="exact"/>
        <w:ind w:left="1308" w:leftChars="0" w:right="0" w:hanging="420" w:firstLineChars="0"/>
        <w:jc w:val="left"/>
      </w:pPr>
      <w:r>
        <w:t>Модуль</w:t>
      </w:r>
      <w:r>
        <w:rPr>
          <w:spacing w:val="-4"/>
        </w:rPr>
        <w:t xml:space="preserve"> </w:t>
      </w:r>
      <w:r>
        <w:t>«Тыва</w:t>
      </w:r>
      <w:r>
        <w:rPr>
          <w:spacing w:val="-6"/>
        </w:rPr>
        <w:t xml:space="preserve"> </w:t>
      </w:r>
      <w:r>
        <w:t>–</w:t>
      </w:r>
      <w:r>
        <w:rPr>
          <w:spacing w:val="-5"/>
        </w:rPr>
        <w:t xml:space="preserve"> </w:t>
      </w:r>
      <w:r>
        <w:t>край</w:t>
      </w:r>
      <w:r>
        <w:rPr>
          <w:spacing w:val="-5"/>
        </w:rPr>
        <w:t xml:space="preserve"> </w:t>
      </w:r>
      <w:r>
        <w:t>наследия</w:t>
      </w:r>
      <w:r>
        <w:rPr>
          <w:spacing w:val="-5"/>
        </w:rPr>
        <w:t xml:space="preserve"> </w:t>
      </w:r>
      <w:r>
        <w:rPr>
          <w:spacing w:val="-2"/>
        </w:rPr>
        <w:t>традиций».</w:t>
      </w:r>
    </w:p>
    <w:p w14:paraId="34A5A935">
      <w:pPr>
        <w:pStyle w:val="8"/>
        <w:numPr>
          <w:ilvl w:val="1"/>
          <w:numId w:val="5"/>
        </w:numPr>
        <w:tabs>
          <w:tab w:val="left" w:pos="1477"/>
        </w:tabs>
        <w:spacing w:before="0" w:after="0" w:line="320" w:lineRule="exact"/>
        <w:ind w:left="1477" w:right="0" w:hanging="626"/>
        <w:jc w:val="left"/>
        <w:rPr>
          <w:sz w:val="28"/>
        </w:rPr>
      </w:pPr>
      <w:r>
        <w:rPr>
          <w:sz w:val="28"/>
        </w:rPr>
        <w:t>Наши</w:t>
      </w:r>
      <w:r>
        <w:rPr>
          <w:spacing w:val="-4"/>
          <w:sz w:val="28"/>
        </w:rPr>
        <w:t xml:space="preserve"> </w:t>
      </w:r>
      <w:r>
        <w:rPr>
          <w:spacing w:val="-2"/>
          <w:sz w:val="28"/>
        </w:rPr>
        <w:t>традиции</w:t>
      </w:r>
    </w:p>
    <w:p w14:paraId="123E6A44">
      <w:pPr>
        <w:pStyle w:val="6"/>
        <w:spacing w:line="322" w:lineRule="exact"/>
        <w:ind w:left="851"/>
        <w:jc w:val="left"/>
      </w:pPr>
      <w:r>
        <w:t>Игровой</w:t>
      </w:r>
      <w:r>
        <w:rPr>
          <w:spacing w:val="34"/>
        </w:rPr>
        <w:t xml:space="preserve"> </w:t>
      </w:r>
      <w:r>
        <w:t>час</w:t>
      </w:r>
      <w:r>
        <w:rPr>
          <w:spacing w:val="34"/>
        </w:rPr>
        <w:t xml:space="preserve"> </w:t>
      </w:r>
      <w:r>
        <w:t>«Тувинские</w:t>
      </w:r>
      <w:r>
        <w:rPr>
          <w:spacing w:val="34"/>
        </w:rPr>
        <w:t xml:space="preserve"> </w:t>
      </w:r>
      <w:r>
        <w:t>национальные</w:t>
      </w:r>
      <w:r>
        <w:rPr>
          <w:spacing w:val="34"/>
        </w:rPr>
        <w:t xml:space="preserve"> </w:t>
      </w:r>
      <w:r>
        <w:t>подвижные</w:t>
      </w:r>
      <w:r>
        <w:rPr>
          <w:spacing w:val="34"/>
        </w:rPr>
        <w:t xml:space="preserve"> </w:t>
      </w:r>
      <w:r>
        <w:t>игры»,</w:t>
      </w:r>
      <w:r>
        <w:rPr>
          <w:spacing w:val="33"/>
        </w:rPr>
        <w:t xml:space="preserve"> </w:t>
      </w:r>
      <w:r>
        <w:t>час</w:t>
      </w:r>
      <w:r>
        <w:rPr>
          <w:spacing w:val="35"/>
        </w:rPr>
        <w:t xml:space="preserve"> </w:t>
      </w:r>
      <w:r>
        <w:rPr>
          <w:spacing w:val="-2"/>
        </w:rPr>
        <w:t>загадки</w:t>
      </w:r>
    </w:p>
    <w:p w14:paraId="05158A8E">
      <w:pPr>
        <w:pStyle w:val="6"/>
        <w:ind w:right="1103"/>
        <w:jc w:val="left"/>
      </w:pPr>
      <w:r>
        <w:t xml:space="preserve">«Тоолум – дошта, тывызыым – дытта», час сказок «Тувинские национальные </w:t>
      </w:r>
      <w:r>
        <w:rPr>
          <w:spacing w:val="-2"/>
        </w:rPr>
        <w:t>сказки».</w:t>
      </w:r>
    </w:p>
    <w:p w14:paraId="157821E1">
      <w:pPr>
        <w:pStyle w:val="8"/>
        <w:numPr>
          <w:ilvl w:val="0"/>
          <w:numId w:val="5"/>
        </w:numPr>
        <w:tabs>
          <w:tab w:val="left" w:pos="1514"/>
        </w:tabs>
        <w:spacing w:before="0" w:after="0" w:line="240" w:lineRule="auto"/>
        <w:ind w:left="180" w:leftChars="0" w:right="1027" w:firstLine="700" w:firstLineChars="0"/>
        <w:jc w:val="both"/>
        <w:rPr>
          <w:sz w:val="28"/>
        </w:rPr>
      </w:pPr>
      <w:r>
        <w:rPr>
          <w:sz w:val="28"/>
        </w:rPr>
        <w:t xml:space="preserve">При планировании и реализации содержания Программы используются следующие </w:t>
      </w:r>
      <w:r>
        <w:rPr>
          <w:b/>
          <w:sz w:val="28"/>
        </w:rPr>
        <w:t>уровни воспитательной работы</w:t>
      </w:r>
      <w:r>
        <w:rPr>
          <w:sz w:val="28"/>
        </w:rPr>
        <w:t>:</w:t>
      </w:r>
    </w:p>
    <w:p w14:paraId="1619C533">
      <w:pPr>
        <w:pStyle w:val="8"/>
        <w:numPr>
          <w:ilvl w:val="1"/>
          <w:numId w:val="5"/>
        </w:numPr>
        <w:tabs>
          <w:tab w:val="left" w:pos="1725"/>
        </w:tabs>
        <w:spacing w:before="0" w:after="0" w:line="240" w:lineRule="auto"/>
        <w:ind w:left="143" w:right="1020" w:firstLine="700"/>
        <w:jc w:val="both"/>
        <w:rPr>
          <w:sz w:val="28"/>
        </w:rPr>
      </w:pPr>
      <w:r>
        <w:rPr>
          <w:b/>
          <w:sz w:val="28"/>
        </w:rPr>
        <w:t>Общелагерный уровень</w:t>
      </w:r>
      <w:r>
        <w:rPr>
          <w:sz w:val="28"/>
        </w:rPr>
        <w:t>, который определяет установки содержания и демонстрацию ценностного отношения по каждому из смысловых</w:t>
      </w:r>
      <w:r>
        <w:rPr>
          <w:spacing w:val="80"/>
          <w:w w:val="150"/>
          <w:sz w:val="28"/>
        </w:rPr>
        <w:t xml:space="preserve"> </w:t>
      </w:r>
      <w:r>
        <w:rPr>
          <w:sz w:val="28"/>
        </w:rPr>
        <w:t>блоков:</w:t>
      </w:r>
      <w:r>
        <w:rPr>
          <w:spacing w:val="80"/>
          <w:w w:val="150"/>
          <w:sz w:val="28"/>
        </w:rPr>
        <w:t xml:space="preserve"> </w:t>
      </w:r>
      <w:r>
        <w:rPr>
          <w:sz w:val="28"/>
        </w:rPr>
        <w:t>«Мир»,</w:t>
      </w:r>
      <w:r>
        <w:rPr>
          <w:spacing w:val="80"/>
          <w:w w:val="150"/>
          <w:sz w:val="28"/>
        </w:rPr>
        <w:t xml:space="preserve"> </w:t>
      </w:r>
      <w:r>
        <w:rPr>
          <w:sz w:val="28"/>
        </w:rPr>
        <w:t>«Россия»</w:t>
      </w:r>
      <w:r>
        <w:rPr>
          <w:spacing w:val="79"/>
          <w:w w:val="150"/>
          <w:sz w:val="28"/>
        </w:rPr>
        <w:t xml:space="preserve"> </w:t>
      </w:r>
      <w:r>
        <w:rPr>
          <w:sz w:val="28"/>
        </w:rPr>
        <w:t>(включая</w:t>
      </w:r>
      <w:r>
        <w:rPr>
          <w:spacing w:val="80"/>
          <w:w w:val="150"/>
          <w:sz w:val="28"/>
        </w:rPr>
        <w:t xml:space="preserve"> </w:t>
      </w:r>
      <w:r>
        <w:rPr>
          <w:sz w:val="28"/>
        </w:rPr>
        <w:t>региональный</w:t>
      </w:r>
      <w:r>
        <w:rPr>
          <w:spacing w:val="80"/>
          <w:w w:val="150"/>
          <w:sz w:val="28"/>
        </w:rPr>
        <w:t xml:space="preserve"> </w:t>
      </w:r>
      <w:r>
        <w:rPr>
          <w:sz w:val="28"/>
        </w:rPr>
        <w:t>компонент</w:t>
      </w:r>
    </w:p>
    <w:p w14:paraId="75275415">
      <w:pPr>
        <w:pStyle w:val="6"/>
        <w:spacing w:line="322" w:lineRule="exact"/>
      </w:pPr>
      <w:r>
        <w:t>«Тыва</w:t>
      </w:r>
      <w:r>
        <w:rPr>
          <w:spacing w:val="-5"/>
        </w:rPr>
        <w:t xml:space="preserve"> </w:t>
      </w:r>
      <w:r>
        <w:t>–</w:t>
      </w:r>
      <w:r>
        <w:rPr>
          <w:spacing w:val="-3"/>
        </w:rPr>
        <w:t xml:space="preserve"> </w:t>
      </w:r>
      <w:r>
        <w:t>край</w:t>
      </w:r>
      <w:r>
        <w:rPr>
          <w:spacing w:val="-6"/>
        </w:rPr>
        <w:t xml:space="preserve"> </w:t>
      </w:r>
      <w:r>
        <w:t>наследия</w:t>
      </w:r>
      <w:r>
        <w:rPr>
          <w:spacing w:val="-3"/>
        </w:rPr>
        <w:t xml:space="preserve"> </w:t>
      </w:r>
      <w:r>
        <w:t>традиций»,</w:t>
      </w:r>
      <w:r>
        <w:rPr>
          <w:spacing w:val="-4"/>
        </w:rPr>
        <w:t xml:space="preserve"> </w:t>
      </w:r>
      <w:r>
        <w:rPr>
          <w:spacing w:val="-2"/>
        </w:rPr>
        <w:t>«Человек».</w:t>
      </w:r>
    </w:p>
    <w:p w14:paraId="6664BE85">
      <w:pPr>
        <w:pStyle w:val="8"/>
        <w:numPr>
          <w:ilvl w:val="1"/>
          <w:numId w:val="7"/>
        </w:numPr>
        <w:tabs>
          <w:tab w:val="left" w:pos="1647"/>
        </w:tabs>
        <w:spacing w:before="0" w:after="0" w:line="240" w:lineRule="auto"/>
        <w:ind w:left="143" w:right="1019" w:firstLine="700"/>
        <w:jc w:val="both"/>
        <w:rPr>
          <w:sz w:val="28"/>
        </w:rPr>
      </w:pPr>
      <w:r>
        <w:rPr>
          <w:b/>
          <w:sz w:val="28"/>
        </w:rPr>
        <w:t>Межотрядный уровень</w:t>
      </w:r>
      <w:r>
        <w:rPr>
          <w:sz w:val="28"/>
        </w:rPr>
        <w:t>. События организуются исходя из возрастных</w:t>
      </w:r>
      <w:r>
        <w:rPr>
          <w:spacing w:val="40"/>
          <w:sz w:val="28"/>
        </w:rPr>
        <w:t xml:space="preserve"> </w:t>
      </w:r>
      <w:r>
        <w:rPr>
          <w:sz w:val="28"/>
        </w:rPr>
        <w:t>особенностей</w:t>
      </w:r>
      <w:r>
        <w:rPr>
          <w:spacing w:val="40"/>
          <w:sz w:val="28"/>
        </w:rPr>
        <w:t xml:space="preserve"> </w:t>
      </w:r>
      <w:r>
        <w:rPr>
          <w:sz w:val="28"/>
        </w:rPr>
        <w:t>и</w:t>
      </w:r>
      <w:r>
        <w:rPr>
          <w:spacing w:val="40"/>
          <w:sz w:val="28"/>
        </w:rPr>
        <w:t xml:space="preserve"> </w:t>
      </w:r>
      <w:r>
        <w:rPr>
          <w:sz w:val="28"/>
        </w:rPr>
        <w:t>предполагают</w:t>
      </w:r>
      <w:r>
        <w:rPr>
          <w:spacing w:val="40"/>
          <w:sz w:val="28"/>
        </w:rPr>
        <w:t xml:space="preserve"> </w:t>
      </w:r>
      <w:r>
        <w:rPr>
          <w:sz w:val="28"/>
        </w:rPr>
        <w:t>реализацию</w:t>
      </w:r>
      <w:r>
        <w:rPr>
          <w:spacing w:val="40"/>
          <w:sz w:val="28"/>
        </w:rPr>
        <w:t xml:space="preserve"> </w:t>
      </w:r>
      <w:r>
        <w:rPr>
          <w:sz w:val="28"/>
        </w:rPr>
        <w:t>содержания</w:t>
      </w:r>
      <w:r>
        <w:rPr>
          <w:spacing w:val="40"/>
          <w:sz w:val="28"/>
        </w:rPr>
        <w:t xml:space="preserve"> </w:t>
      </w:r>
      <w:r>
        <w:rPr>
          <w:sz w:val="28"/>
        </w:rPr>
        <w:t>модулей</w:t>
      </w:r>
    </w:p>
    <w:p w14:paraId="4D5BE46E">
      <w:pPr>
        <w:pStyle w:val="6"/>
        <w:spacing w:line="321" w:lineRule="exact"/>
      </w:pPr>
      <w:r>
        <w:t>«Культура</w:t>
      </w:r>
      <w:r>
        <w:rPr>
          <w:spacing w:val="70"/>
        </w:rPr>
        <w:t xml:space="preserve">    </w:t>
      </w:r>
      <w:r>
        <w:t>России»,</w:t>
      </w:r>
      <w:r>
        <w:rPr>
          <w:spacing w:val="73"/>
        </w:rPr>
        <w:t xml:space="preserve">    </w:t>
      </w:r>
      <w:r>
        <w:t>«Психолого-педагогическое</w:t>
      </w:r>
      <w:r>
        <w:rPr>
          <w:spacing w:val="73"/>
        </w:rPr>
        <w:t xml:space="preserve">    </w:t>
      </w:r>
      <w:r>
        <w:rPr>
          <w:spacing w:val="-2"/>
        </w:rPr>
        <w:t>сопровождение»,</w:t>
      </w:r>
    </w:p>
    <w:p w14:paraId="298355C1">
      <w:pPr>
        <w:pStyle w:val="6"/>
        <w:spacing w:before="2"/>
        <w:ind w:right="1018"/>
      </w:pPr>
      <w:r>
        <w:t>«Профориентация», «Наука и образование. Эрудит</w:t>
      </w:r>
      <w:r>
        <w:rPr>
          <w:b/>
        </w:rPr>
        <w:t>»,</w:t>
      </w:r>
      <w:r>
        <w:rPr>
          <w:b/>
          <w:spacing w:val="40"/>
        </w:rPr>
        <w:t xml:space="preserve"> </w:t>
      </w:r>
      <w:r>
        <w:t>по нескольким отрядам (дружинам): «отряд в гостях у отряда», которое предполагает взаимную подготовку и знакомство друг друга с особенностями своего уклада.</w:t>
      </w:r>
    </w:p>
    <w:p w14:paraId="626663E0">
      <w:pPr>
        <w:pStyle w:val="8"/>
        <w:numPr>
          <w:ilvl w:val="1"/>
          <w:numId w:val="7"/>
        </w:numPr>
        <w:tabs>
          <w:tab w:val="left" w:pos="1556"/>
        </w:tabs>
        <w:spacing w:before="0" w:after="0" w:line="240" w:lineRule="auto"/>
        <w:ind w:left="143" w:right="1018" w:firstLine="700"/>
        <w:jc w:val="both"/>
        <w:rPr>
          <w:sz w:val="28"/>
        </w:rPr>
      </w:pPr>
      <w:r>
        <w:rPr>
          <w:b/>
          <w:sz w:val="28"/>
        </w:rPr>
        <w:t>Групповой уровень</w:t>
      </w:r>
      <w:r>
        <w:rPr>
          <w:sz w:val="28"/>
        </w:rPr>
        <w:t>: органы самоуправления на общелагерном уровне</w:t>
      </w:r>
      <w:r>
        <w:rPr>
          <w:spacing w:val="80"/>
          <w:w w:val="150"/>
          <w:sz w:val="28"/>
        </w:rPr>
        <w:t xml:space="preserve">  </w:t>
      </w:r>
      <w:r>
        <w:rPr>
          <w:sz w:val="28"/>
        </w:rPr>
        <w:t>реализуют</w:t>
      </w:r>
      <w:r>
        <w:rPr>
          <w:spacing w:val="80"/>
          <w:w w:val="150"/>
          <w:sz w:val="28"/>
        </w:rPr>
        <w:t xml:space="preserve">  </w:t>
      </w:r>
      <w:r>
        <w:rPr>
          <w:sz w:val="28"/>
        </w:rPr>
        <w:t>следующие</w:t>
      </w:r>
      <w:r>
        <w:rPr>
          <w:spacing w:val="80"/>
          <w:w w:val="150"/>
          <w:sz w:val="28"/>
        </w:rPr>
        <w:t xml:space="preserve">  </w:t>
      </w:r>
      <w:r>
        <w:rPr>
          <w:sz w:val="28"/>
        </w:rPr>
        <w:t>модули</w:t>
      </w:r>
      <w:r>
        <w:rPr>
          <w:spacing w:val="80"/>
          <w:w w:val="150"/>
          <w:sz w:val="28"/>
        </w:rPr>
        <w:t xml:space="preserve">  </w:t>
      </w:r>
      <w:r>
        <w:rPr>
          <w:sz w:val="28"/>
        </w:rPr>
        <w:t>«Детское</w:t>
      </w:r>
      <w:r>
        <w:rPr>
          <w:spacing w:val="80"/>
          <w:w w:val="150"/>
          <w:sz w:val="28"/>
        </w:rPr>
        <w:t xml:space="preserve">  </w:t>
      </w:r>
      <w:r>
        <w:rPr>
          <w:sz w:val="28"/>
        </w:rPr>
        <w:t>самоуправление»,</w:t>
      </w:r>
    </w:p>
    <w:p w14:paraId="2BD137F0">
      <w:pPr>
        <w:pStyle w:val="6"/>
        <w:tabs>
          <w:tab w:val="left" w:pos="2165"/>
          <w:tab w:val="left" w:pos="3619"/>
          <w:tab w:val="left" w:pos="4935"/>
          <w:tab w:val="left" w:pos="6719"/>
          <w:tab w:val="left" w:pos="7057"/>
          <w:tab w:val="left" w:pos="8505"/>
        </w:tabs>
        <w:spacing w:line="321" w:lineRule="exact"/>
        <w:jc w:val="left"/>
      </w:pPr>
      <w:r>
        <w:rPr>
          <w:spacing w:val="-2"/>
        </w:rPr>
        <w:t>«Коллективная</w:t>
      </w:r>
      <w:r>
        <w:tab/>
      </w:r>
      <w:r>
        <w:rPr>
          <w:spacing w:val="-2"/>
        </w:rPr>
        <w:t>социально</w:t>
      </w:r>
      <w:r>
        <w:tab/>
      </w:r>
      <w:r>
        <w:rPr>
          <w:spacing w:val="-2"/>
        </w:rPr>
        <w:t>значимая</w:t>
      </w:r>
      <w:r>
        <w:tab/>
      </w:r>
      <w:r>
        <w:rPr>
          <w:spacing w:val="-2"/>
        </w:rPr>
        <w:t>деятельность</w:t>
      </w:r>
      <w:r>
        <w:tab/>
      </w:r>
      <w:r>
        <w:rPr>
          <w:spacing w:val="-10"/>
        </w:rPr>
        <w:t>в</w:t>
      </w:r>
      <w:r>
        <w:tab/>
      </w:r>
      <w:r>
        <w:rPr>
          <w:spacing w:val="-2"/>
        </w:rPr>
        <w:t>Движении</w:t>
      </w:r>
      <w:r>
        <w:tab/>
      </w:r>
      <w:r>
        <w:rPr>
          <w:spacing w:val="-2"/>
        </w:rPr>
        <w:t>Первых»,</w:t>
      </w:r>
    </w:p>
    <w:p w14:paraId="2C5E9F55">
      <w:pPr>
        <w:pStyle w:val="6"/>
        <w:jc w:val="left"/>
      </w:pPr>
      <w:r>
        <w:t>«Спортивно-оздоровительная</w:t>
      </w:r>
      <w:r>
        <w:rPr>
          <w:spacing w:val="67"/>
          <w:w w:val="150"/>
        </w:rPr>
        <w:t xml:space="preserve"> </w:t>
      </w:r>
      <w:r>
        <w:t>работа»,</w:t>
      </w:r>
      <w:r>
        <w:rPr>
          <w:spacing w:val="70"/>
          <w:w w:val="150"/>
        </w:rPr>
        <w:t xml:space="preserve"> </w:t>
      </w:r>
      <w:r>
        <w:t>«Волонтерство</w:t>
      </w:r>
      <w:r>
        <w:rPr>
          <w:spacing w:val="70"/>
          <w:w w:val="150"/>
        </w:rPr>
        <w:t xml:space="preserve"> </w:t>
      </w:r>
      <w:r>
        <w:t>и</w:t>
      </w:r>
      <w:r>
        <w:rPr>
          <w:spacing w:val="70"/>
          <w:w w:val="150"/>
        </w:rPr>
        <w:t xml:space="preserve"> </w:t>
      </w:r>
      <w:r>
        <w:rPr>
          <w:spacing w:val="-2"/>
        </w:rPr>
        <w:t>добровольчество»,</w:t>
      </w:r>
    </w:p>
    <w:p w14:paraId="3C99BD75">
      <w:pPr>
        <w:pStyle w:val="6"/>
        <w:tabs>
          <w:tab w:val="left" w:pos="1136"/>
          <w:tab w:val="left" w:pos="1548"/>
          <w:tab w:val="left" w:pos="3213"/>
          <w:tab w:val="left" w:pos="4834"/>
          <w:tab w:val="left" w:pos="6642"/>
          <w:tab w:val="left" w:pos="7762"/>
          <w:tab w:val="left" w:pos="9509"/>
        </w:tabs>
        <w:spacing w:before="1"/>
        <w:ind w:right="1018"/>
        <w:jc w:val="left"/>
      </w:pPr>
      <w:r>
        <w:rPr>
          <w:spacing w:val="-2"/>
        </w:rPr>
        <w:t>«Труд</w:t>
      </w:r>
      <w:r>
        <w:tab/>
      </w:r>
      <w:r>
        <w:rPr>
          <w:spacing w:val="-10"/>
        </w:rPr>
        <w:t>и</w:t>
      </w:r>
      <w:r>
        <w:tab/>
      </w:r>
      <w:r>
        <w:rPr>
          <w:spacing w:val="-2"/>
        </w:rPr>
        <w:t>мастерство.</w:t>
      </w:r>
      <w:r>
        <w:tab/>
      </w:r>
      <w:r>
        <w:rPr>
          <w:spacing w:val="-2"/>
        </w:rPr>
        <w:t>Мастер».</w:t>
      </w:r>
      <w:r>
        <w:tab/>
      </w:r>
      <w:r>
        <w:rPr>
          <w:spacing w:val="-2"/>
        </w:rPr>
        <w:t>Особенность</w:t>
      </w:r>
      <w:r>
        <w:tab/>
      </w:r>
      <w:r>
        <w:rPr>
          <w:spacing w:val="-2"/>
        </w:rPr>
        <w:t>работы</w:t>
      </w:r>
      <w:r>
        <w:tab/>
      </w:r>
      <w:r>
        <w:rPr>
          <w:spacing w:val="-2"/>
        </w:rPr>
        <w:t>заключается</w:t>
      </w:r>
      <w:r>
        <w:tab/>
      </w:r>
      <w:r>
        <w:rPr>
          <w:spacing w:val="-10"/>
        </w:rPr>
        <w:t xml:space="preserve">в </w:t>
      </w:r>
      <w:r>
        <w:t>разновозрастном формате совместной деятельности</w:t>
      </w:r>
    </w:p>
    <w:p w14:paraId="405426F1">
      <w:pPr>
        <w:pStyle w:val="8"/>
        <w:numPr>
          <w:ilvl w:val="1"/>
          <w:numId w:val="7"/>
        </w:numPr>
        <w:tabs>
          <w:tab w:val="left" w:pos="1647"/>
        </w:tabs>
        <w:spacing w:before="0" w:after="0" w:line="240" w:lineRule="auto"/>
        <w:ind w:left="143" w:right="1018" w:firstLine="700"/>
        <w:jc w:val="both"/>
        <w:rPr>
          <w:sz w:val="28"/>
        </w:rPr>
      </w:pPr>
      <w:r>
        <w:rPr>
          <w:b/>
          <w:sz w:val="28"/>
        </w:rPr>
        <w:t>Отрядный уровень</w:t>
      </w:r>
      <w:r>
        <w:rPr>
          <w:sz w:val="28"/>
        </w:rPr>
        <w:t xml:space="preserve">: планирование и проведение отрядной </w:t>
      </w:r>
      <w:r>
        <w:rPr>
          <w:spacing w:val="-2"/>
          <w:sz w:val="28"/>
        </w:rPr>
        <w:t>деятельности.</w:t>
      </w:r>
    </w:p>
    <w:p w14:paraId="33194895">
      <w:pPr>
        <w:pStyle w:val="8"/>
        <w:numPr>
          <w:ilvl w:val="0"/>
          <w:numId w:val="8"/>
        </w:numPr>
        <w:tabs>
          <w:tab w:val="left" w:pos="1194"/>
        </w:tabs>
        <w:spacing w:before="0" w:after="0" w:line="240" w:lineRule="auto"/>
        <w:ind w:left="143" w:right="1015" w:firstLine="700"/>
        <w:jc w:val="both"/>
        <w:rPr>
          <w:sz w:val="28"/>
        </w:rPr>
      </w:pPr>
      <w:r>
        <w:rPr>
          <w:sz w:val="28"/>
        </w:rPr>
        <w:t>Система индивидуальной работы с ребенком, а также психолого- 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6F31A41C">
      <w:pPr>
        <w:pStyle w:val="6"/>
        <w:ind w:left="0"/>
        <w:jc w:val="left"/>
      </w:pPr>
    </w:p>
    <w:p w14:paraId="27D26852">
      <w:pPr>
        <w:pStyle w:val="6"/>
        <w:spacing w:before="4"/>
        <w:ind w:left="0"/>
        <w:jc w:val="left"/>
      </w:pPr>
    </w:p>
    <w:p w14:paraId="23CD09E2">
      <w:pPr>
        <w:pStyle w:val="2"/>
        <w:numPr>
          <w:ilvl w:val="0"/>
          <w:numId w:val="3"/>
        </w:numPr>
        <w:tabs>
          <w:tab w:val="left" w:pos="3131"/>
        </w:tabs>
        <w:spacing w:before="1" w:after="0" w:line="343" w:lineRule="exact"/>
        <w:ind w:left="3131" w:right="0" w:hanging="481"/>
        <w:jc w:val="left"/>
      </w:pPr>
      <w:r>
        <w:t>Организационный</w:t>
      </w:r>
      <w:r>
        <w:rPr>
          <w:spacing w:val="-12"/>
        </w:rPr>
        <w:t xml:space="preserve"> </w:t>
      </w:r>
      <w:r>
        <w:rPr>
          <w:spacing w:val="-2"/>
        </w:rPr>
        <w:t>раздел</w:t>
      </w:r>
    </w:p>
    <w:p w14:paraId="62B06DAD">
      <w:pPr>
        <w:pStyle w:val="8"/>
        <w:numPr>
          <w:ilvl w:val="0"/>
          <w:numId w:val="8"/>
        </w:numPr>
        <w:tabs>
          <w:tab w:val="left" w:pos="1266"/>
        </w:tabs>
        <w:spacing w:before="0" w:after="0" w:line="240" w:lineRule="auto"/>
        <w:ind w:left="844" w:right="2666" w:firstLine="0"/>
        <w:jc w:val="left"/>
        <w:rPr>
          <w:sz w:val="28"/>
        </w:rPr>
      </w:pPr>
      <w:r>
        <w:rPr>
          <w:b/>
          <w:sz w:val="28"/>
        </w:rPr>
        <w:t>Уклад.</w:t>
      </w:r>
      <w:r>
        <w:rPr>
          <w:b/>
          <w:spacing w:val="-6"/>
          <w:sz w:val="28"/>
        </w:rPr>
        <w:t xml:space="preserve"> </w:t>
      </w:r>
      <w:r>
        <w:rPr>
          <w:sz w:val="28"/>
        </w:rPr>
        <w:t>ДОЛ</w:t>
      </w:r>
      <w:r>
        <w:rPr>
          <w:spacing w:val="-7"/>
          <w:sz w:val="28"/>
        </w:rPr>
        <w:t xml:space="preserve"> </w:t>
      </w:r>
      <w:r>
        <w:rPr>
          <w:sz w:val="28"/>
        </w:rPr>
        <w:t>«</w:t>
      </w:r>
      <w:r>
        <w:rPr>
          <w:sz w:val="28"/>
          <w:lang w:val="ru-RU"/>
        </w:rPr>
        <w:t>Озумнер</w:t>
      </w:r>
      <w:r>
        <w:rPr>
          <w:sz w:val="28"/>
        </w:rPr>
        <w:t>»</w:t>
      </w:r>
      <w:r>
        <w:rPr>
          <w:spacing w:val="-6"/>
          <w:sz w:val="28"/>
        </w:rPr>
        <w:t xml:space="preserve"> </w:t>
      </w:r>
      <w:r>
        <w:rPr>
          <w:sz w:val="28"/>
        </w:rPr>
        <w:t>функционирует</w:t>
      </w:r>
      <w:r>
        <w:rPr>
          <w:spacing w:val="-5"/>
          <w:sz w:val="28"/>
        </w:rPr>
        <w:t xml:space="preserve"> </w:t>
      </w:r>
      <w:r>
        <w:rPr>
          <w:sz w:val="28"/>
        </w:rPr>
        <w:t>в</w:t>
      </w:r>
      <w:r>
        <w:rPr>
          <w:spacing w:val="-7"/>
          <w:sz w:val="28"/>
        </w:rPr>
        <w:t xml:space="preserve"> </w:t>
      </w:r>
      <w:r>
        <w:rPr>
          <w:sz w:val="28"/>
        </w:rPr>
        <w:t>2</w:t>
      </w:r>
      <w:r>
        <w:rPr>
          <w:spacing w:val="-5"/>
          <w:sz w:val="28"/>
        </w:rPr>
        <w:t xml:space="preserve"> </w:t>
      </w:r>
      <w:r>
        <w:rPr>
          <w:sz w:val="28"/>
        </w:rPr>
        <w:t xml:space="preserve">смены: </w:t>
      </w:r>
    </w:p>
    <w:p w14:paraId="4871F9F3">
      <w:pPr>
        <w:pStyle w:val="8"/>
        <w:numPr>
          <w:numId w:val="0"/>
        </w:numPr>
        <w:tabs>
          <w:tab w:val="left" w:pos="1266"/>
        </w:tabs>
        <w:spacing w:before="0" w:after="0" w:line="240" w:lineRule="auto"/>
        <w:ind w:left="844" w:leftChars="0" w:right="2666" w:rightChars="0"/>
        <w:jc w:val="left"/>
        <w:rPr>
          <w:sz w:val="28"/>
        </w:rPr>
      </w:pPr>
      <w:r>
        <w:rPr>
          <w:sz w:val="28"/>
        </w:rPr>
        <w:t>1 смена- 3-23 июня, 2 смена- 2</w:t>
      </w:r>
      <w:r>
        <w:rPr>
          <w:rFonts w:hint="default"/>
          <w:sz w:val="28"/>
          <w:lang w:val="ru-RU"/>
        </w:rPr>
        <w:t>6</w:t>
      </w:r>
      <w:r>
        <w:rPr>
          <w:sz w:val="28"/>
        </w:rPr>
        <w:t xml:space="preserve"> июня -</w:t>
      </w:r>
      <w:r>
        <w:rPr>
          <w:spacing w:val="40"/>
          <w:sz w:val="28"/>
        </w:rPr>
        <w:t xml:space="preserve"> </w:t>
      </w:r>
      <w:r>
        <w:rPr>
          <w:sz w:val="28"/>
        </w:rPr>
        <w:t>1</w:t>
      </w:r>
      <w:r>
        <w:rPr>
          <w:rFonts w:hint="default"/>
          <w:sz w:val="28"/>
          <w:lang w:val="ru-RU"/>
        </w:rPr>
        <w:t>6</w:t>
      </w:r>
      <w:r>
        <w:rPr>
          <w:sz w:val="28"/>
        </w:rPr>
        <w:t xml:space="preserve"> июля.</w:t>
      </w:r>
    </w:p>
    <w:p w14:paraId="407918F2">
      <w:pPr>
        <w:pStyle w:val="6"/>
        <w:spacing w:line="321" w:lineRule="exact"/>
        <w:ind w:left="844"/>
        <w:jc w:val="left"/>
      </w:pPr>
      <w:r>
        <w:t>Режим</w:t>
      </w:r>
      <w:r>
        <w:rPr>
          <w:spacing w:val="-7"/>
        </w:rPr>
        <w:t xml:space="preserve"> </w:t>
      </w:r>
      <w:r>
        <w:t>работы</w:t>
      </w:r>
      <w:r>
        <w:rPr>
          <w:spacing w:val="-3"/>
        </w:rPr>
        <w:t xml:space="preserve"> </w:t>
      </w:r>
      <w:r>
        <w:t>с</w:t>
      </w:r>
      <w:r>
        <w:rPr>
          <w:spacing w:val="-8"/>
        </w:rPr>
        <w:t xml:space="preserve"> </w:t>
      </w:r>
      <w:r>
        <w:t>8</w:t>
      </w:r>
      <w:r>
        <w:rPr>
          <w:rFonts w:hint="default"/>
          <w:lang w:val="ru-RU"/>
        </w:rPr>
        <w:t>.30</w:t>
      </w:r>
      <w:r>
        <w:rPr>
          <w:spacing w:val="-1"/>
        </w:rPr>
        <w:t xml:space="preserve"> </w:t>
      </w:r>
      <w:r>
        <w:t>до</w:t>
      </w:r>
      <w:r>
        <w:rPr>
          <w:spacing w:val="-3"/>
        </w:rPr>
        <w:t xml:space="preserve"> </w:t>
      </w:r>
      <w:r>
        <w:t>14</w:t>
      </w:r>
      <w:r>
        <w:rPr>
          <w:rFonts w:hint="default"/>
          <w:lang w:val="ru-RU"/>
        </w:rPr>
        <w:t xml:space="preserve">.30 </w:t>
      </w:r>
      <w:r>
        <w:t>часов</w:t>
      </w:r>
      <w:r>
        <w:rPr>
          <w:spacing w:val="-5"/>
        </w:rPr>
        <w:t xml:space="preserve"> </w:t>
      </w:r>
      <w:r>
        <w:t>(режим</w:t>
      </w:r>
      <w:r>
        <w:rPr>
          <w:spacing w:val="-3"/>
        </w:rPr>
        <w:t xml:space="preserve"> </w:t>
      </w:r>
      <w:r>
        <w:t>вывешивается</w:t>
      </w:r>
      <w:r>
        <w:rPr>
          <w:spacing w:val="-6"/>
        </w:rPr>
        <w:t xml:space="preserve"> </w:t>
      </w:r>
      <w:r>
        <w:rPr>
          <w:spacing w:val="-2"/>
        </w:rPr>
        <w:t>отдельно).</w:t>
      </w:r>
    </w:p>
    <w:p w14:paraId="4836D26F">
      <w:pPr>
        <w:pStyle w:val="6"/>
        <w:spacing w:line="242" w:lineRule="auto"/>
        <w:ind w:right="1103" w:firstLine="707"/>
        <w:jc w:val="left"/>
      </w:pPr>
      <w:r>
        <w:t>Лагерь</w:t>
      </w:r>
      <w:r>
        <w:rPr>
          <w:spacing w:val="40"/>
        </w:rPr>
        <w:t xml:space="preserve"> </w:t>
      </w:r>
      <w:r>
        <w:t>дневного</w:t>
      </w:r>
      <w:r>
        <w:rPr>
          <w:spacing w:val="40"/>
        </w:rPr>
        <w:t xml:space="preserve"> </w:t>
      </w:r>
      <w:r>
        <w:t>пребывания</w:t>
      </w:r>
      <w:r>
        <w:rPr>
          <w:spacing w:val="80"/>
        </w:rPr>
        <w:t xml:space="preserve"> </w:t>
      </w:r>
      <w:r>
        <w:t>«</w:t>
      </w:r>
      <w:r>
        <w:rPr>
          <w:lang w:val="ru-RU"/>
        </w:rPr>
        <w:t>Озумнер</w:t>
      </w:r>
      <w:r>
        <w:t>»</w:t>
      </w:r>
      <w:r>
        <w:rPr>
          <w:spacing w:val="40"/>
        </w:rPr>
        <w:t xml:space="preserve"> </w:t>
      </w:r>
      <w:r>
        <w:t>работает</w:t>
      </w:r>
      <w:r>
        <w:rPr>
          <w:spacing w:val="40"/>
        </w:rPr>
        <w:t xml:space="preserve"> </w:t>
      </w:r>
      <w:r>
        <w:t>более</w:t>
      </w:r>
      <w:r>
        <w:rPr>
          <w:spacing w:val="40"/>
        </w:rPr>
        <w:t xml:space="preserve"> </w:t>
      </w:r>
      <w:r>
        <w:t>20</w:t>
      </w:r>
      <w:r>
        <w:rPr>
          <w:spacing w:val="80"/>
        </w:rPr>
        <w:t xml:space="preserve"> </w:t>
      </w:r>
      <w:r>
        <w:t>лет,</w:t>
      </w:r>
      <w:r>
        <w:rPr>
          <w:spacing w:val="40"/>
        </w:rPr>
        <w:t xml:space="preserve"> </w:t>
      </w:r>
      <w:r>
        <w:t xml:space="preserve">создан при школе. Всего охватывает </w:t>
      </w:r>
      <w:r>
        <w:rPr>
          <w:rFonts w:hint="default"/>
          <w:lang w:val="ru-RU"/>
        </w:rPr>
        <w:t>2</w:t>
      </w:r>
      <w:r>
        <w:t xml:space="preserve">0 детей, за 2 смены </w:t>
      </w:r>
      <w:r>
        <w:rPr>
          <w:rFonts w:hint="default"/>
          <w:lang w:val="ru-RU"/>
        </w:rPr>
        <w:t>4</w:t>
      </w:r>
      <w:r>
        <w:t>0 детей.</w:t>
      </w:r>
    </w:p>
    <w:p w14:paraId="790367D8">
      <w:pPr>
        <w:pStyle w:val="6"/>
        <w:spacing w:after="0" w:line="242" w:lineRule="auto"/>
        <w:jc w:val="left"/>
        <w:sectPr>
          <w:pgSz w:w="11940" w:h="16850"/>
          <w:pgMar w:top="760" w:right="0" w:bottom="1880" w:left="1275" w:header="0" w:footer="1664" w:gutter="0"/>
          <w:cols w:space="720" w:num="1"/>
        </w:sectPr>
      </w:pPr>
    </w:p>
    <w:p w14:paraId="5630674F">
      <w:pPr>
        <w:pStyle w:val="6"/>
        <w:spacing w:before="77"/>
        <w:ind w:right="1018" w:firstLine="707"/>
        <w:jc w:val="left"/>
      </w:pPr>
      <w:r>
        <w:t>Ежегодно</w:t>
      </w:r>
      <w:r>
        <w:rPr>
          <w:spacing w:val="40"/>
        </w:rPr>
        <w:t xml:space="preserve"> </w:t>
      </w:r>
      <w:r>
        <w:t>в</w:t>
      </w:r>
      <w:r>
        <w:rPr>
          <w:spacing w:val="40"/>
        </w:rPr>
        <w:t xml:space="preserve"> </w:t>
      </w:r>
      <w:r>
        <w:t>лагерь</w:t>
      </w:r>
      <w:r>
        <w:rPr>
          <w:spacing w:val="38"/>
        </w:rPr>
        <w:t xml:space="preserve"> </w:t>
      </w:r>
      <w:r>
        <w:t>набираются</w:t>
      </w:r>
      <w:r>
        <w:rPr>
          <w:spacing w:val="40"/>
        </w:rPr>
        <w:t xml:space="preserve"> </w:t>
      </w:r>
      <w:r>
        <w:t>педагоги</w:t>
      </w:r>
      <w:r>
        <w:rPr>
          <w:spacing w:val="40"/>
        </w:rPr>
        <w:t xml:space="preserve"> </w:t>
      </w:r>
      <w:r>
        <w:t>из</w:t>
      </w:r>
      <w:r>
        <w:rPr>
          <w:spacing w:val="39"/>
        </w:rPr>
        <w:t xml:space="preserve"> </w:t>
      </w:r>
      <w:r>
        <w:t>числа</w:t>
      </w:r>
      <w:r>
        <w:rPr>
          <w:spacing w:val="38"/>
        </w:rPr>
        <w:t xml:space="preserve"> </w:t>
      </w:r>
      <w:r>
        <w:t>учителей</w:t>
      </w:r>
      <w:r>
        <w:rPr>
          <w:spacing w:val="40"/>
        </w:rPr>
        <w:t xml:space="preserve"> </w:t>
      </w:r>
      <w:r>
        <w:t>начальных классов</w:t>
      </w:r>
      <w:r>
        <w:rPr>
          <w:spacing w:val="47"/>
        </w:rPr>
        <w:t xml:space="preserve"> </w:t>
      </w:r>
      <w:r>
        <w:t>и</w:t>
      </w:r>
      <w:r>
        <w:rPr>
          <w:spacing w:val="50"/>
        </w:rPr>
        <w:t xml:space="preserve"> </w:t>
      </w:r>
      <w:r>
        <w:t>учителей-предметников.</w:t>
      </w:r>
      <w:r>
        <w:rPr>
          <w:spacing w:val="50"/>
        </w:rPr>
        <w:t xml:space="preserve"> </w:t>
      </w:r>
      <w:r>
        <w:t>1</w:t>
      </w:r>
      <w:r>
        <w:rPr>
          <w:spacing w:val="52"/>
        </w:rPr>
        <w:t xml:space="preserve"> </w:t>
      </w:r>
      <w:r>
        <w:t>смена</w:t>
      </w:r>
      <w:r>
        <w:rPr>
          <w:spacing w:val="49"/>
        </w:rPr>
        <w:t xml:space="preserve"> </w:t>
      </w:r>
      <w:r>
        <w:t>с</w:t>
      </w:r>
      <w:r>
        <w:rPr>
          <w:spacing w:val="49"/>
        </w:rPr>
        <w:t xml:space="preserve"> </w:t>
      </w:r>
      <w:r>
        <w:t>патриотическим</w:t>
      </w:r>
      <w:r>
        <w:rPr>
          <w:spacing w:val="50"/>
        </w:rPr>
        <w:t xml:space="preserve"> </w:t>
      </w:r>
      <w:r>
        <w:rPr>
          <w:spacing w:val="-2"/>
        </w:rPr>
        <w:t>направлением</w:t>
      </w:r>
    </w:p>
    <w:p w14:paraId="5D178DAC">
      <w:pPr>
        <w:pStyle w:val="6"/>
        <w:spacing w:line="321" w:lineRule="exact"/>
        <w:jc w:val="left"/>
      </w:pPr>
      <w:r>
        <w:rPr>
          <w:spacing w:val="-2"/>
        </w:rPr>
        <w:t>«ПатриоТы».</w:t>
      </w:r>
    </w:p>
    <w:p w14:paraId="6F6FE5C7">
      <w:pPr>
        <w:pStyle w:val="6"/>
        <w:ind w:firstLine="556"/>
        <w:jc w:val="left"/>
      </w:pPr>
      <w:r>
        <w:t>Всего</w:t>
      </w:r>
      <w:r>
        <w:rPr>
          <w:spacing w:val="40"/>
        </w:rPr>
        <w:t xml:space="preserve"> </w:t>
      </w:r>
      <w:r>
        <w:t>в</w:t>
      </w:r>
      <w:r>
        <w:rPr>
          <w:spacing w:val="40"/>
        </w:rPr>
        <w:t xml:space="preserve"> </w:t>
      </w:r>
      <w:r>
        <w:t>лагере</w:t>
      </w:r>
      <w:r>
        <w:rPr>
          <w:spacing w:val="40"/>
        </w:rPr>
        <w:t xml:space="preserve"> </w:t>
      </w:r>
      <w:r>
        <w:t>имеется</w:t>
      </w:r>
      <w:r>
        <w:rPr>
          <w:spacing w:val="40"/>
        </w:rPr>
        <w:t xml:space="preserve"> </w:t>
      </w:r>
      <w:r>
        <w:t>столовая,</w:t>
      </w:r>
      <w:r>
        <w:rPr>
          <w:spacing w:val="40"/>
        </w:rPr>
        <w:t xml:space="preserve"> </w:t>
      </w:r>
      <w:r>
        <w:t>игровая</w:t>
      </w:r>
      <w:r>
        <w:rPr>
          <w:spacing w:val="40"/>
        </w:rPr>
        <w:t xml:space="preserve"> </w:t>
      </w:r>
      <w:r>
        <w:t>комната,</w:t>
      </w:r>
      <w:r>
        <w:rPr>
          <w:spacing w:val="40"/>
        </w:rPr>
        <w:t xml:space="preserve"> </w:t>
      </w:r>
      <w:r>
        <w:rPr>
          <w:rFonts w:hint="default"/>
          <w:spacing w:val="40"/>
          <w:lang w:val="ru-RU"/>
        </w:rPr>
        <w:t>1</w:t>
      </w:r>
      <w:r>
        <w:rPr>
          <w:spacing w:val="40"/>
        </w:rPr>
        <w:t xml:space="preserve"> </w:t>
      </w:r>
      <w:r>
        <w:t>комнат</w:t>
      </w:r>
      <w:r>
        <w:rPr>
          <w:lang w:val="ru-RU"/>
        </w:rPr>
        <w:t>а</w:t>
      </w:r>
      <w:r>
        <w:rPr>
          <w:spacing w:val="40"/>
        </w:rPr>
        <w:t xml:space="preserve"> </w:t>
      </w:r>
      <w:r>
        <w:t xml:space="preserve">отдыха, спортивная площадка, спортзал, </w:t>
      </w:r>
      <w:r>
        <w:rPr>
          <w:lang w:val="ru-RU"/>
        </w:rPr>
        <w:t>изолятор</w:t>
      </w:r>
      <w:r>
        <w:rPr>
          <w:rFonts w:hint="default"/>
          <w:lang w:val="ru-RU"/>
        </w:rPr>
        <w:t xml:space="preserve"> </w:t>
      </w:r>
      <w:r>
        <w:t>.</w:t>
      </w:r>
    </w:p>
    <w:p w14:paraId="49412FAA">
      <w:pPr>
        <w:pStyle w:val="6"/>
        <w:spacing w:line="321" w:lineRule="exact"/>
        <w:ind w:left="851"/>
        <w:jc w:val="left"/>
      </w:pPr>
      <w:r>
        <w:t>Дети</w:t>
      </w:r>
      <w:r>
        <w:rPr>
          <w:spacing w:val="-5"/>
        </w:rPr>
        <w:t xml:space="preserve"> </w:t>
      </w:r>
      <w:r>
        <w:t>самостоятельно</w:t>
      </w:r>
      <w:r>
        <w:rPr>
          <w:spacing w:val="-4"/>
        </w:rPr>
        <w:t xml:space="preserve"> </w:t>
      </w:r>
      <w:r>
        <w:t>приходят</w:t>
      </w:r>
      <w:r>
        <w:rPr>
          <w:spacing w:val="-5"/>
        </w:rPr>
        <w:t xml:space="preserve"> </w:t>
      </w:r>
      <w:r>
        <w:t>и</w:t>
      </w:r>
      <w:r>
        <w:rPr>
          <w:spacing w:val="-5"/>
        </w:rPr>
        <w:t xml:space="preserve"> </w:t>
      </w:r>
      <w:r>
        <w:t>уходят</w:t>
      </w:r>
      <w:r>
        <w:rPr>
          <w:spacing w:val="-8"/>
        </w:rPr>
        <w:t xml:space="preserve"> </w:t>
      </w:r>
      <w:r>
        <w:t>домой</w:t>
      </w:r>
      <w:r>
        <w:rPr>
          <w:spacing w:val="-5"/>
        </w:rPr>
        <w:t xml:space="preserve"> </w:t>
      </w:r>
      <w:r>
        <w:t>с</w:t>
      </w:r>
      <w:r>
        <w:rPr>
          <w:spacing w:val="-5"/>
        </w:rPr>
        <w:t xml:space="preserve"> </w:t>
      </w:r>
      <w:r>
        <w:rPr>
          <w:spacing w:val="-2"/>
        </w:rPr>
        <w:t>лагеря.</w:t>
      </w:r>
    </w:p>
    <w:p w14:paraId="52C0174D">
      <w:pPr>
        <w:pStyle w:val="8"/>
        <w:numPr>
          <w:ilvl w:val="0"/>
          <w:numId w:val="8"/>
        </w:numPr>
        <w:tabs>
          <w:tab w:val="left" w:pos="1271"/>
        </w:tabs>
        <w:spacing w:before="0" w:after="0" w:line="322" w:lineRule="exact"/>
        <w:ind w:left="1271" w:right="0" w:hanging="420"/>
        <w:jc w:val="both"/>
        <w:rPr>
          <w:sz w:val="28"/>
        </w:rPr>
      </w:pPr>
      <w:r>
        <w:rPr>
          <w:sz w:val="28"/>
        </w:rPr>
        <w:t>Реализация</w:t>
      </w:r>
      <w:r>
        <w:rPr>
          <w:spacing w:val="-6"/>
          <w:sz w:val="28"/>
        </w:rPr>
        <w:t xml:space="preserve"> </w:t>
      </w:r>
      <w:r>
        <w:rPr>
          <w:sz w:val="28"/>
        </w:rPr>
        <w:t>Программы</w:t>
      </w:r>
      <w:r>
        <w:rPr>
          <w:spacing w:val="-6"/>
          <w:sz w:val="28"/>
        </w:rPr>
        <w:t xml:space="preserve"> </w:t>
      </w:r>
      <w:r>
        <w:rPr>
          <w:sz w:val="28"/>
        </w:rPr>
        <w:t>включает</w:t>
      </w:r>
      <w:r>
        <w:rPr>
          <w:spacing w:val="-5"/>
          <w:sz w:val="28"/>
        </w:rPr>
        <w:t xml:space="preserve"> </w:t>
      </w:r>
      <w:r>
        <w:rPr>
          <w:sz w:val="28"/>
        </w:rPr>
        <w:t>в</w:t>
      </w:r>
      <w:r>
        <w:rPr>
          <w:spacing w:val="-7"/>
          <w:sz w:val="28"/>
        </w:rPr>
        <w:t xml:space="preserve"> </w:t>
      </w:r>
      <w:r>
        <w:rPr>
          <w:spacing w:val="-4"/>
          <w:sz w:val="28"/>
        </w:rPr>
        <w:t>себя:</w:t>
      </w:r>
    </w:p>
    <w:p w14:paraId="53BDC3BD">
      <w:pPr>
        <w:pStyle w:val="8"/>
        <w:numPr>
          <w:ilvl w:val="1"/>
          <w:numId w:val="8"/>
        </w:numPr>
        <w:tabs>
          <w:tab w:val="left" w:pos="1548"/>
        </w:tabs>
        <w:spacing w:before="0" w:after="0" w:line="240" w:lineRule="auto"/>
        <w:ind w:left="143" w:right="1016" w:firstLine="707"/>
        <w:jc w:val="both"/>
        <w:rPr>
          <w:sz w:val="28"/>
        </w:rPr>
      </w:pPr>
      <w:r>
        <w:rPr>
          <w:sz w:val="28"/>
        </w:rPr>
        <w:t>Подготовительный этап реализации Программы в нашем лагере включает в себя планирование всех предстоящих мероприятий, разработку расписания, подбор и обучение педагогического состава, подготовку необходимых материалов и оборудования. Также этот этап подразумевает организацию информационной работы с участниками и их родителями, а также создание условий для безопасной и комфортной деятельности детей.</w:t>
      </w:r>
    </w:p>
    <w:p w14:paraId="131CA21F">
      <w:pPr>
        <w:pStyle w:val="6"/>
        <w:spacing w:before="1"/>
        <w:ind w:right="1019" w:firstLine="707"/>
      </w:pPr>
      <w:r>
        <w:t xml:space="preserve">Приказ о создании лагеря, участие в зональном семинаре, наши работники обучены, получили сертификат, провели родительское собрание о лагере, о цене путевки и т.д. В социальных сетях размещена информация о </w:t>
      </w:r>
      <w:r>
        <w:rPr>
          <w:spacing w:val="-2"/>
        </w:rPr>
        <w:t>лагере.</w:t>
      </w:r>
    </w:p>
    <w:p w14:paraId="711CADFC">
      <w:pPr>
        <w:pStyle w:val="8"/>
        <w:numPr>
          <w:ilvl w:val="1"/>
          <w:numId w:val="8"/>
        </w:numPr>
        <w:tabs>
          <w:tab w:val="left" w:pos="1529"/>
        </w:tabs>
        <w:spacing w:before="0" w:after="0" w:line="240" w:lineRule="auto"/>
        <w:ind w:left="143" w:right="1015" w:firstLine="700"/>
        <w:jc w:val="both"/>
        <w:rPr>
          <w:sz w:val="28"/>
        </w:rPr>
      </w:pPr>
      <w:r>
        <w:rPr>
          <w:sz w:val="28"/>
        </w:rPr>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3C340AB0">
      <w:pPr>
        <w:pStyle w:val="8"/>
        <w:numPr>
          <w:ilvl w:val="1"/>
          <w:numId w:val="8"/>
        </w:numPr>
        <w:tabs>
          <w:tab w:val="left" w:pos="1569"/>
        </w:tabs>
        <w:spacing w:before="0" w:after="0" w:line="240" w:lineRule="auto"/>
        <w:ind w:left="143" w:right="1016" w:firstLine="700"/>
        <w:jc w:val="both"/>
        <w:rPr>
          <w:sz w:val="28"/>
        </w:rPr>
      </w:pPr>
      <w:r>
        <w:rPr>
          <w:sz w:val="28"/>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0CD0E60B">
      <w:pPr>
        <w:pStyle w:val="8"/>
        <w:numPr>
          <w:ilvl w:val="1"/>
          <w:numId w:val="8"/>
        </w:numPr>
        <w:tabs>
          <w:tab w:val="left" w:pos="1677"/>
        </w:tabs>
        <w:spacing w:before="0" w:after="0" w:line="240" w:lineRule="auto"/>
        <w:ind w:left="143" w:right="1021" w:firstLine="700"/>
        <w:jc w:val="both"/>
        <w:rPr>
          <w:sz w:val="28"/>
        </w:rPr>
      </w:pPr>
      <w:r>
        <w:rPr>
          <w:sz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w:t>
      </w:r>
      <w:r>
        <w:rPr>
          <w:spacing w:val="-2"/>
          <w:sz w:val="28"/>
        </w:rPr>
        <w:t>плане.</w:t>
      </w:r>
    </w:p>
    <w:p w14:paraId="557918D9">
      <w:pPr>
        <w:pStyle w:val="6"/>
        <w:spacing w:before="1"/>
        <w:ind w:left="0"/>
        <w:jc w:val="left"/>
      </w:pPr>
    </w:p>
    <w:p w14:paraId="58F88E94">
      <w:pPr>
        <w:pStyle w:val="8"/>
        <w:numPr>
          <w:ilvl w:val="1"/>
          <w:numId w:val="8"/>
        </w:numPr>
        <w:tabs>
          <w:tab w:val="left" w:pos="1473"/>
        </w:tabs>
        <w:spacing w:before="0" w:after="0" w:line="240" w:lineRule="auto"/>
        <w:ind w:left="143" w:right="1022" w:firstLine="700"/>
        <w:jc w:val="both"/>
        <w:rPr>
          <w:sz w:val="28"/>
        </w:rPr>
      </w:pPr>
      <w:r>
        <w:rPr>
          <w:sz w:val="28"/>
        </w:rPr>
        <w:t>Этап</w:t>
      </w:r>
      <w:r>
        <w:rPr>
          <w:spacing w:val="-4"/>
          <w:sz w:val="28"/>
        </w:rPr>
        <w:t xml:space="preserve"> </w:t>
      </w:r>
      <w:r>
        <w:rPr>
          <w:sz w:val="28"/>
        </w:rPr>
        <w:t>последействия</w:t>
      </w:r>
      <w:r>
        <w:rPr>
          <w:spacing w:val="-2"/>
          <w:sz w:val="28"/>
        </w:rPr>
        <w:t xml:space="preserve"> </w:t>
      </w:r>
      <w:r>
        <w:rPr>
          <w:sz w:val="28"/>
        </w:rPr>
        <w:t>включает</w:t>
      </w:r>
      <w:r>
        <w:rPr>
          <w:spacing w:val="-3"/>
          <w:sz w:val="28"/>
        </w:rPr>
        <w:t xml:space="preserve"> </w:t>
      </w:r>
      <w:r>
        <w:rPr>
          <w:sz w:val="28"/>
        </w:rPr>
        <w:t>в</w:t>
      </w:r>
      <w:r>
        <w:rPr>
          <w:spacing w:val="-3"/>
          <w:sz w:val="28"/>
        </w:rPr>
        <w:t xml:space="preserve"> </w:t>
      </w:r>
      <w:r>
        <w:rPr>
          <w:sz w:val="28"/>
        </w:rPr>
        <w:t>себя</w:t>
      </w:r>
      <w:r>
        <w:rPr>
          <w:spacing w:val="-2"/>
          <w:sz w:val="28"/>
        </w:rPr>
        <w:t xml:space="preserve"> </w:t>
      </w:r>
      <w:r>
        <w:rPr>
          <w:sz w:val="28"/>
        </w:rPr>
        <w:t>подведение</w:t>
      </w:r>
      <w:r>
        <w:rPr>
          <w:spacing w:val="-3"/>
          <w:sz w:val="28"/>
        </w:rPr>
        <w:t xml:space="preserve"> </w:t>
      </w:r>
      <w:r>
        <w:rPr>
          <w:sz w:val="28"/>
        </w:rPr>
        <w:t>итогов</w:t>
      </w:r>
      <w:r>
        <w:rPr>
          <w:spacing w:val="-3"/>
          <w:sz w:val="28"/>
        </w:rPr>
        <w:t xml:space="preserve"> </w:t>
      </w:r>
      <w:r>
        <w:rPr>
          <w:sz w:val="28"/>
        </w:rPr>
        <w:t>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w:t>
      </w:r>
      <w:r>
        <w:rPr>
          <w:spacing w:val="40"/>
          <w:sz w:val="28"/>
        </w:rPr>
        <w:t xml:space="preserve"> </w:t>
      </w:r>
      <w:r>
        <w:rPr>
          <w:sz w:val="28"/>
        </w:rPr>
        <w:t>идей</w:t>
      </w:r>
      <w:r>
        <w:rPr>
          <w:spacing w:val="40"/>
          <w:sz w:val="28"/>
        </w:rPr>
        <w:t xml:space="preserve"> </w:t>
      </w:r>
      <w:r>
        <w:rPr>
          <w:sz w:val="28"/>
        </w:rPr>
        <w:t>и</w:t>
      </w:r>
      <w:r>
        <w:rPr>
          <w:spacing w:val="40"/>
          <w:sz w:val="28"/>
        </w:rPr>
        <w:t xml:space="preserve"> </w:t>
      </w:r>
      <w:r>
        <w:rPr>
          <w:sz w:val="28"/>
        </w:rPr>
        <w:t>личностного</w:t>
      </w:r>
      <w:r>
        <w:rPr>
          <w:spacing w:val="40"/>
          <w:sz w:val="28"/>
        </w:rPr>
        <w:t xml:space="preserve"> </w:t>
      </w:r>
      <w:r>
        <w:rPr>
          <w:sz w:val="28"/>
        </w:rPr>
        <w:t>потенциала</w:t>
      </w:r>
      <w:r>
        <w:rPr>
          <w:spacing w:val="40"/>
          <w:sz w:val="28"/>
        </w:rPr>
        <w:t xml:space="preserve"> </w:t>
      </w:r>
      <w:r>
        <w:rPr>
          <w:sz w:val="28"/>
        </w:rPr>
        <w:t>по</w:t>
      </w:r>
      <w:r>
        <w:rPr>
          <w:spacing w:val="40"/>
          <w:sz w:val="28"/>
        </w:rPr>
        <w:t xml:space="preserve"> </w:t>
      </w:r>
      <w:r>
        <w:rPr>
          <w:sz w:val="28"/>
        </w:rPr>
        <w:t>возвращении</w:t>
      </w:r>
      <w:r>
        <w:rPr>
          <w:spacing w:val="40"/>
          <w:sz w:val="28"/>
        </w:rPr>
        <w:t xml:space="preserve"> </w:t>
      </w:r>
      <w:r>
        <w:rPr>
          <w:sz w:val="28"/>
        </w:rPr>
        <w:t>в</w:t>
      </w:r>
      <w:r>
        <w:rPr>
          <w:spacing w:val="40"/>
          <w:sz w:val="28"/>
        </w:rPr>
        <w:t xml:space="preserve"> </w:t>
      </w:r>
      <w:r>
        <w:rPr>
          <w:sz w:val="28"/>
        </w:rPr>
        <w:t>постоянный</w:t>
      </w:r>
    </w:p>
    <w:p w14:paraId="64F9EB62">
      <w:pPr>
        <w:pStyle w:val="8"/>
        <w:spacing w:after="0" w:line="240" w:lineRule="auto"/>
        <w:jc w:val="both"/>
        <w:rPr>
          <w:sz w:val="28"/>
        </w:rPr>
        <w:sectPr>
          <w:pgSz w:w="11940" w:h="16850"/>
          <w:pgMar w:top="760" w:right="0" w:bottom="1880" w:left="1275" w:header="0" w:footer="1664" w:gutter="0"/>
          <w:cols w:space="720" w:num="1"/>
        </w:sectPr>
      </w:pPr>
    </w:p>
    <w:p w14:paraId="77DC258A">
      <w:pPr>
        <w:pStyle w:val="6"/>
        <w:spacing w:before="77"/>
        <w:ind w:right="1023"/>
      </w:pPr>
      <w:r>
        <w:t>детских коллектив посредством обратной связи или характеристик, направленных или переданных в образовательную организацию.</w:t>
      </w:r>
    </w:p>
    <w:p w14:paraId="2C4CAF41">
      <w:pPr>
        <w:pStyle w:val="6"/>
        <w:ind w:right="1016" w:firstLine="700"/>
      </w:pPr>
      <w:r>
        <w:t>Анкетирование воспитанников лагеря анонимный на 5-6 вопросов проводится в конце смены.</w:t>
      </w:r>
    </w:p>
    <w:p w14:paraId="44D2DB3D">
      <w:pPr>
        <w:pStyle w:val="8"/>
        <w:numPr>
          <w:ilvl w:val="1"/>
          <w:numId w:val="8"/>
        </w:numPr>
        <w:tabs>
          <w:tab w:val="left" w:pos="1401"/>
        </w:tabs>
        <w:spacing w:before="0" w:after="0" w:line="240" w:lineRule="auto"/>
        <w:ind w:left="143" w:right="1014" w:firstLine="700"/>
        <w:jc w:val="both"/>
        <w:rPr>
          <w:sz w:val="28"/>
        </w:rPr>
      </w:pPr>
      <w:r>
        <w:rPr>
          <w:b/>
          <w:sz w:val="28"/>
        </w:rPr>
        <w:t xml:space="preserve">Анализ воспитательной работы </w:t>
      </w:r>
      <w:r>
        <w:rPr>
          <w:sz w:val="28"/>
        </w:rPr>
        <w:t xml:space="preserve">ЛОЛ </w:t>
      </w:r>
      <w:r>
        <w:rPr>
          <w:rFonts w:hint="default"/>
          <w:sz w:val="28"/>
          <w:lang w:val="ru-RU"/>
        </w:rPr>
        <w:t>«Озумнер</w:t>
      </w:r>
      <w:r>
        <w:rPr>
          <w:sz w:val="28"/>
        </w:rPr>
        <w:t>» осуществляется в соответствии с целевыми ориентирами результатов воспитания, личностными результатами воспитанников.</w:t>
      </w:r>
    </w:p>
    <w:p w14:paraId="69780574">
      <w:pPr>
        <w:pStyle w:val="6"/>
        <w:ind w:right="1017" w:firstLine="700"/>
      </w:pPr>
      <w:r>
        <w:t>Составляется справка о каждом</w:t>
      </w:r>
      <w:r>
        <w:rPr>
          <w:spacing w:val="40"/>
        </w:rPr>
        <w:t xml:space="preserve"> </w:t>
      </w:r>
      <w:r>
        <w:t>мероприятии, проводится</w:t>
      </w:r>
      <w:r>
        <w:rPr>
          <w:spacing w:val="40"/>
        </w:rPr>
        <w:t xml:space="preserve"> </w:t>
      </w:r>
      <w:r>
        <w:t>анкетирование детям, письменный анализ после каждой смены, проводится совещание итогов смены среди воспитателей</w:t>
      </w:r>
    </w:p>
    <w:p w14:paraId="5799F8F4">
      <w:pPr>
        <w:pStyle w:val="6"/>
        <w:ind w:right="1021" w:firstLine="700"/>
      </w:pPr>
      <w:r>
        <w:t xml:space="preserve">Основным методом анализа воспитательной работы в организации отдыха детей является </w:t>
      </w:r>
      <w:r>
        <w:rPr>
          <w:b/>
        </w:rPr>
        <w:t xml:space="preserve">самоанализ </w:t>
      </w:r>
      <w:r>
        <w:t>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5D050E4B">
      <w:pPr>
        <w:pStyle w:val="6"/>
        <w:ind w:right="1021" w:firstLine="712"/>
      </w:pPr>
      <w:r>
        <w:t>Планирование анализа воспитательной работы включается в календарный план воспитательной работы.</w:t>
      </w:r>
    </w:p>
    <w:p w14:paraId="27110024">
      <w:pPr>
        <w:pStyle w:val="6"/>
        <w:tabs>
          <w:tab w:val="left" w:pos="812"/>
          <w:tab w:val="left" w:pos="1280"/>
          <w:tab w:val="left" w:pos="1522"/>
          <w:tab w:val="left" w:pos="2213"/>
          <w:tab w:val="left" w:pos="2896"/>
          <w:tab w:val="left" w:pos="3016"/>
          <w:tab w:val="left" w:pos="4107"/>
          <w:tab w:val="left" w:pos="4335"/>
          <w:tab w:val="left" w:pos="5004"/>
          <w:tab w:val="left" w:pos="5338"/>
          <w:tab w:val="left" w:pos="5826"/>
          <w:tab w:val="left" w:pos="5981"/>
          <w:tab w:val="left" w:pos="6346"/>
          <w:tab w:val="left" w:pos="7201"/>
          <w:tab w:val="left" w:pos="7530"/>
          <w:tab w:val="left" w:pos="8426"/>
          <w:tab w:val="left" w:pos="8662"/>
          <w:tab w:val="left" w:pos="9510"/>
        </w:tabs>
        <w:ind w:right="1018" w:firstLine="851"/>
        <w:jc w:val="right"/>
      </w:pPr>
      <w:r>
        <w:t>Анализ проводится совместно</w:t>
      </w:r>
      <w:r>
        <w:rPr>
          <w:spacing w:val="34"/>
        </w:rPr>
        <w:t xml:space="preserve"> </w:t>
      </w:r>
      <w:r>
        <w:t>с вожатско-педагогическим составом, с заместителем</w:t>
      </w:r>
      <w:r>
        <w:rPr>
          <w:spacing w:val="40"/>
        </w:rPr>
        <w:t xml:space="preserve"> </w:t>
      </w:r>
      <w:r>
        <w:t>директора</w:t>
      </w:r>
      <w:r>
        <w:rPr>
          <w:spacing w:val="40"/>
        </w:rPr>
        <w:t xml:space="preserve"> </w:t>
      </w:r>
      <w:r>
        <w:t>по</w:t>
      </w:r>
      <w:r>
        <w:rPr>
          <w:spacing w:val="40"/>
        </w:rPr>
        <w:t xml:space="preserve"> </w:t>
      </w:r>
      <w:r>
        <w:t>воспитательной</w:t>
      </w:r>
      <w:r>
        <w:rPr>
          <w:spacing w:val="40"/>
        </w:rPr>
        <w:t xml:space="preserve"> </w:t>
      </w:r>
      <w:r>
        <w:t>работе</w:t>
      </w:r>
      <w:r>
        <w:rPr>
          <w:spacing w:val="40"/>
        </w:rPr>
        <w:t xml:space="preserve"> </w:t>
      </w:r>
      <w:r>
        <w:t>(старшим</w:t>
      </w:r>
      <w:r>
        <w:rPr>
          <w:spacing w:val="40"/>
        </w:rPr>
        <w:t xml:space="preserve"> </w:t>
      </w:r>
      <w:r>
        <w:t>воспитателем, педагогом-психологом,</w:t>
      </w:r>
      <w:r>
        <w:rPr>
          <w:spacing w:val="-6"/>
        </w:rPr>
        <w:t xml:space="preserve"> </w:t>
      </w:r>
      <w:r>
        <w:t>педагогом-организатором,</w:t>
      </w:r>
      <w:r>
        <w:rPr>
          <w:spacing w:val="-4"/>
        </w:rPr>
        <w:t xml:space="preserve"> </w:t>
      </w:r>
      <w:r>
        <w:t>социальным</w:t>
      </w:r>
      <w:r>
        <w:rPr>
          <w:spacing w:val="-6"/>
        </w:rPr>
        <w:t xml:space="preserve"> </w:t>
      </w:r>
      <w:r>
        <w:t>педагогом</w:t>
      </w:r>
      <w:r>
        <w:rPr>
          <w:spacing w:val="-6"/>
        </w:rPr>
        <w:t xml:space="preserve"> </w:t>
      </w:r>
      <w:r>
        <w:t>(при наличии)</w:t>
      </w:r>
      <w:r>
        <w:rPr>
          <w:spacing w:val="-1"/>
        </w:rPr>
        <w:t xml:space="preserve"> </w:t>
      </w:r>
      <w:r>
        <w:t>с</w:t>
      </w:r>
      <w:r>
        <w:rPr>
          <w:spacing w:val="-2"/>
        </w:rPr>
        <w:t xml:space="preserve"> </w:t>
      </w:r>
      <w:r>
        <w:t>последующим</w:t>
      </w:r>
      <w:r>
        <w:rPr>
          <w:spacing w:val="-1"/>
        </w:rPr>
        <w:t xml:space="preserve"> </w:t>
      </w:r>
      <w:r>
        <w:t>обсуждением</w:t>
      </w:r>
      <w:r>
        <w:rPr>
          <w:spacing w:val="-4"/>
        </w:rPr>
        <w:t xml:space="preserve"> </w:t>
      </w:r>
      <w:r>
        <w:t>результатов</w:t>
      </w:r>
      <w:r>
        <w:rPr>
          <w:spacing w:val="-1"/>
        </w:rPr>
        <w:t xml:space="preserve"> </w:t>
      </w:r>
      <w:r>
        <w:t>на</w:t>
      </w:r>
      <w:r>
        <w:rPr>
          <w:spacing w:val="-1"/>
        </w:rPr>
        <w:t xml:space="preserve"> </w:t>
      </w:r>
      <w:r>
        <w:t>педагогическом</w:t>
      </w:r>
      <w:r>
        <w:rPr>
          <w:spacing w:val="-1"/>
        </w:rPr>
        <w:t xml:space="preserve"> </w:t>
      </w:r>
      <w:r>
        <w:t xml:space="preserve">совете. </w:t>
      </w:r>
      <w:r>
        <w:rPr>
          <w:spacing w:val="-2"/>
        </w:rPr>
        <w:t>Основное</w:t>
      </w:r>
      <w:r>
        <w:tab/>
      </w:r>
      <w:r>
        <w:rPr>
          <w:spacing w:val="-2"/>
        </w:rPr>
        <w:t>внимание</w:t>
      </w:r>
      <w:r>
        <w:tab/>
      </w:r>
      <w:r>
        <w:rPr>
          <w:spacing w:val="-2"/>
        </w:rPr>
        <w:t>сосредотачивается</w:t>
      </w:r>
      <w:r>
        <w:tab/>
      </w:r>
      <w:r>
        <w:rPr>
          <w:spacing w:val="-6"/>
        </w:rPr>
        <w:t>на</w:t>
      </w:r>
      <w:r>
        <w:tab/>
      </w:r>
      <w:r>
        <w:rPr>
          <w:spacing w:val="-2"/>
        </w:rPr>
        <w:t>вопросах,</w:t>
      </w:r>
      <w:r>
        <w:tab/>
      </w:r>
      <w:r>
        <w:rPr>
          <w:spacing w:val="-2"/>
        </w:rPr>
        <w:t>связанных</w:t>
      </w:r>
      <w:r>
        <w:tab/>
      </w:r>
      <w:r>
        <w:rPr>
          <w:spacing w:val="-10"/>
        </w:rPr>
        <w:t xml:space="preserve">с </w:t>
      </w:r>
      <w:r>
        <w:t>качеством:</w:t>
      </w:r>
      <w:r>
        <w:rPr>
          <w:spacing w:val="80"/>
        </w:rPr>
        <w:t xml:space="preserve"> </w:t>
      </w:r>
      <w:r>
        <w:t>реализации</w:t>
      </w:r>
      <w:r>
        <w:rPr>
          <w:spacing w:val="80"/>
        </w:rPr>
        <w:t xml:space="preserve"> </w:t>
      </w:r>
      <w:r>
        <w:t>программы</w:t>
      </w:r>
      <w:r>
        <w:rPr>
          <w:spacing w:val="80"/>
        </w:rPr>
        <w:t xml:space="preserve"> </w:t>
      </w:r>
      <w:r>
        <w:t>воспитательной</w:t>
      </w:r>
      <w:r>
        <w:rPr>
          <w:spacing w:val="80"/>
        </w:rPr>
        <w:t xml:space="preserve"> </w:t>
      </w:r>
      <w:r>
        <w:t>работы</w:t>
      </w:r>
      <w:r>
        <w:rPr>
          <w:spacing w:val="80"/>
        </w:rPr>
        <w:t xml:space="preserve"> </w:t>
      </w:r>
      <w:r>
        <w:t>в</w:t>
      </w:r>
      <w:r>
        <w:rPr>
          <w:spacing w:val="80"/>
        </w:rPr>
        <w:t xml:space="preserve"> </w:t>
      </w:r>
      <w:r>
        <w:t>организации отдыха</w:t>
      </w:r>
      <w:r>
        <w:rPr>
          <w:spacing w:val="40"/>
        </w:rPr>
        <w:t xml:space="preserve"> </w:t>
      </w:r>
      <w:r>
        <w:t>детей</w:t>
      </w:r>
      <w:r>
        <w:rPr>
          <w:spacing w:val="40"/>
        </w:rPr>
        <w:t xml:space="preserve"> </w:t>
      </w:r>
      <w:r>
        <w:t>и</w:t>
      </w:r>
      <w:r>
        <w:rPr>
          <w:spacing w:val="40"/>
        </w:rPr>
        <w:t xml:space="preserve"> </w:t>
      </w:r>
      <w:r>
        <w:t>их</w:t>
      </w:r>
      <w:r>
        <w:rPr>
          <w:spacing w:val="40"/>
        </w:rPr>
        <w:t xml:space="preserve"> </w:t>
      </w:r>
      <w:r>
        <w:t>оздоровления</w:t>
      </w:r>
      <w:r>
        <w:rPr>
          <w:spacing w:val="40"/>
        </w:rPr>
        <w:t xml:space="preserve"> </w:t>
      </w:r>
      <w:r>
        <w:t>в</w:t>
      </w:r>
      <w:r>
        <w:rPr>
          <w:spacing w:val="40"/>
        </w:rPr>
        <w:t xml:space="preserve"> </w:t>
      </w:r>
      <w:r>
        <w:t>целом;</w:t>
      </w:r>
      <w:r>
        <w:rPr>
          <w:spacing w:val="40"/>
        </w:rPr>
        <w:t xml:space="preserve"> </w:t>
      </w:r>
      <w:r>
        <w:t>работы</w:t>
      </w:r>
      <w:r>
        <w:rPr>
          <w:spacing w:val="40"/>
        </w:rPr>
        <w:t xml:space="preserve"> </w:t>
      </w:r>
      <w:r>
        <w:t>конкретных</w:t>
      </w:r>
      <w:r>
        <w:rPr>
          <w:spacing w:val="40"/>
        </w:rPr>
        <w:t xml:space="preserve"> </w:t>
      </w:r>
      <w:r>
        <w:t xml:space="preserve">структурных </w:t>
      </w:r>
      <w:r>
        <w:rPr>
          <w:spacing w:val="-2"/>
        </w:rPr>
        <w:t>звеньев</w:t>
      </w:r>
      <w:r>
        <w:tab/>
      </w:r>
      <w:r>
        <w:rPr>
          <w:spacing w:val="-2"/>
        </w:rPr>
        <w:t>организации</w:t>
      </w:r>
      <w:r>
        <w:tab/>
      </w:r>
      <w:r>
        <w:tab/>
      </w:r>
      <w:r>
        <w:rPr>
          <w:spacing w:val="-2"/>
        </w:rPr>
        <w:t>отдыха</w:t>
      </w:r>
      <w:r>
        <w:tab/>
      </w:r>
      <w:r>
        <w:rPr>
          <w:spacing w:val="-4"/>
        </w:rPr>
        <w:t>детей</w:t>
      </w:r>
      <w:r>
        <w:tab/>
      </w:r>
      <w:r>
        <w:rPr>
          <w:spacing w:val="-2"/>
        </w:rPr>
        <w:t>(отрядов,</w:t>
      </w:r>
      <w:r>
        <w:tab/>
      </w:r>
      <w:r>
        <w:rPr>
          <w:spacing w:val="-2"/>
        </w:rPr>
        <w:t>органов</w:t>
      </w:r>
      <w:r>
        <w:tab/>
      </w:r>
      <w:r>
        <w:rPr>
          <w:spacing w:val="-2"/>
        </w:rPr>
        <w:t xml:space="preserve">самоуправления); </w:t>
      </w:r>
      <w:r>
        <w:t>деятельности</w:t>
      </w:r>
      <w:r>
        <w:rPr>
          <w:spacing w:val="33"/>
        </w:rPr>
        <w:t xml:space="preserve"> </w:t>
      </w:r>
      <w:r>
        <w:t>педагогического</w:t>
      </w:r>
      <w:r>
        <w:rPr>
          <w:spacing w:val="33"/>
        </w:rPr>
        <w:t xml:space="preserve"> </w:t>
      </w:r>
      <w:r>
        <w:t>коллектива;</w:t>
      </w:r>
      <w:r>
        <w:rPr>
          <w:spacing w:val="33"/>
        </w:rPr>
        <w:t xml:space="preserve"> </w:t>
      </w:r>
      <w:r>
        <w:t>работы</w:t>
      </w:r>
      <w:r>
        <w:rPr>
          <w:spacing w:val="35"/>
        </w:rPr>
        <w:t xml:space="preserve"> </w:t>
      </w:r>
      <w:r>
        <w:t>с родителем</w:t>
      </w:r>
      <w:r>
        <w:rPr>
          <w:spacing w:val="35"/>
        </w:rPr>
        <w:t xml:space="preserve"> </w:t>
      </w:r>
      <w:r>
        <w:t xml:space="preserve">(родителями) </w:t>
      </w:r>
      <w:r>
        <w:rPr>
          <w:spacing w:val="-5"/>
        </w:rPr>
        <w:t>или</w:t>
      </w:r>
      <w:r>
        <w:tab/>
      </w:r>
      <w:r>
        <w:rPr>
          <w:spacing w:val="-2"/>
        </w:rPr>
        <w:t>законным</w:t>
      </w:r>
      <w:r>
        <w:tab/>
      </w:r>
      <w:r>
        <w:rPr>
          <w:spacing w:val="-2"/>
        </w:rPr>
        <w:t>представителем</w:t>
      </w:r>
      <w:r>
        <w:tab/>
      </w:r>
      <w:r>
        <w:rPr>
          <w:spacing w:val="-2"/>
        </w:rPr>
        <w:t>(законными</w:t>
      </w:r>
      <w:r>
        <w:tab/>
      </w:r>
      <w:r>
        <w:tab/>
      </w:r>
      <w:r>
        <w:rPr>
          <w:spacing w:val="-2"/>
        </w:rPr>
        <w:t>представителями);</w:t>
      </w:r>
      <w:r>
        <w:tab/>
      </w:r>
      <w:r>
        <w:rPr>
          <w:spacing w:val="-2"/>
        </w:rPr>
        <w:t>работы</w:t>
      </w:r>
      <w:r>
        <w:tab/>
      </w:r>
      <w:r>
        <w:rPr>
          <w:spacing w:val="-10"/>
        </w:rPr>
        <w:t>с</w:t>
      </w:r>
    </w:p>
    <w:p w14:paraId="0F817969">
      <w:pPr>
        <w:pStyle w:val="6"/>
        <w:spacing w:before="1" w:line="322" w:lineRule="exact"/>
        <w:jc w:val="left"/>
      </w:pPr>
      <w:r>
        <w:rPr>
          <w:spacing w:val="-2"/>
        </w:rPr>
        <w:t>партнерами.</w:t>
      </w:r>
    </w:p>
    <w:p w14:paraId="2A03F932">
      <w:pPr>
        <w:pStyle w:val="6"/>
        <w:ind w:right="1020" w:firstLine="851"/>
      </w:pPr>
      <w: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05CA870D">
      <w:pPr>
        <w:pStyle w:val="6"/>
        <w:spacing w:before="1"/>
        <w:ind w:right="1013" w:firstLine="839"/>
      </w:pPr>
      <w:r>
        <w:t>Итогом самоанализа является перечень достижений, а также выявленных проблем, над решением которых предстоит работать вожатско- педагогическому коллективу.</w:t>
      </w:r>
    </w:p>
    <w:p w14:paraId="7DD3C7AB">
      <w:pPr>
        <w:pStyle w:val="6"/>
        <w:ind w:right="1024" w:firstLine="851"/>
      </w:pPr>
      <w: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6A42981C">
      <w:pPr>
        <w:pStyle w:val="8"/>
        <w:numPr>
          <w:ilvl w:val="0"/>
          <w:numId w:val="8"/>
        </w:numPr>
        <w:tabs>
          <w:tab w:val="left" w:pos="1456"/>
        </w:tabs>
        <w:spacing w:before="0" w:after="0" w:line="240" w:lineRule="auto"/>
        <w:ind w:left="143" w:right="1022" w:firstLine="839"/>
        <w:jc w:val="both"/>
        <w:rPr>
          <w:sz w:val="28"/>
        </w:rPr>
      </w:pPr>
      <w:r>
        <w:rPr>
          <w:b/>
          <w:sz w:val="28"/>
        </w:rPr>
        <w:t>Партнерское взаимодействи</w:t>
      </w:r>
      <w:r>
        <w:rPr>
          <w:sz w:val="28"/>
        </w:rPr>
        <w:t>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w:t>
      </w:r>
      <w:r>
        <w:rPr>
          <w:spacing w:val="71"/>
          <w:w w:val="150"/>
          <w:sz w:val="28"/>
        </w:rPr>
        <w:t xml:space="preserve">  </w:t>
      </w:r>
      <w:r>
        <w:rPr>
          <w:sz w:val="28"/>
        </w:rPr>
        <w:t>культуры,</w:t>
      </w:r>
      <w:r>
        <w:rPr>
          <w:spacing w:val="71"/>
          <w:w w:val="150"/>
          <w:sz w:val="28"/>
        </w:rPr>
        <w:t xml:space="preserve">  </w:t>
      </w:r>
      <w:r>
        <w:rPr>
          <w:sz w:val="28"/>
        </w:rPr>
        <w:t>спорта,</w:t>
      </w:r>
      <w:r>
        <w:rPr>
          <w:spacing w:val="71"/>
          <w:w w:val="150"/>
          <w:sz w:val="28"/>
        </w:rPr>
        <w:t xml:space="preserve">  </w:t>
      </w:r>
      <w:r>
        <w:rPr>
          <w:sz w:val="28"/>
        </w:rPr>
        <w:t>общественными</w:t>
      </w:r>
      <w:r>
        <w:rPr>
          <w:spacing w:val="70"/>
          <w:w w:val="150"/>
          <w:sz w:val="28"/>
        </w:rPr>
        <w:t xml:space="preserve">  </w:t>
      </w:r>
      <w:r>
        <w:rPr>
          <w:sz w:val="28"/>
        </w:rPr>
        <w:t>и</w:t>
      </w:r>
      <w:r>
        <w:rPr>
          <w:spacing w:val="71"/>
          <w:w w:val="150"/>
          <w:sz w:val="28"/>
        </w:rPr>
        <w:t xml:space="preserve">  </w:t>
      </w:r>
      <w:r>
        <w:rPr>
          <w:spacing w:val="-2"/>
          <w:sz w:val="28"/>
        </w:rPr>
        <w:t>молодежными</w:t>
      </w:r>
    </w:p>
    <w:p w14:paraId="6B0689BB">
      <w:pPr>
        <w:pStyle w:val="8"/>
        <w:spacing w:after="0" w:line="240" w:lineRule="auto"/>
        <w:jc w:val="both"/>
        <w:rPr>
          <w:sz w:val="28"/>
        </w:rPr>
        <w:sectPr>
          <w:pgSz w:w="11940" w:h="16850"/>
          <w:pgMar w:top="760" w:right="0" w:bottom="1880" w:left="1275" w:header="0" w:footer="1664" w:gutter="0"/>
          <w:cols w:space="720" w:num="1"/>
        </w:sectPr>
      </w:pPr>
    </w:p>
    <w:p w14:paraId="4D8166C6">
      <w:pPr>
        <w:pStyle w:val="6"/>
        <w:spacing w:before="77"/>
        <w:ind w:right="1026"/>
      </w:pPr>
      <w:r>
        <w:t xml:space="preserve">объединениями, иными юридическими лицами, разделяющими в своей деятельности цель и задачи воспитания, ценности и традиции уклада </w:t>
      </w:r>
      <w:r>
        <w:rPr>
          <w:spacing w:val="-2"/>
        </w:rPr>
        <w:t>организации.</w:t>
      </w:r>
    </w:p>
    <w:p w14:paraId="5AFEC8EF">
      <w:pPr>
        <w:pStyle w:val="6"/>
        <w:ind w:right="1017" w:firstLine="851"/>
      </w:pPr>
      <w:r>
        <w:t>Партнерское взаимодействие с российским движением детей и молодежи «Движение Первых», «Навигаторы детства», «Орлята России». Сделан календарный план на основе программ воспитания Движения Первых</w:t>
      </w:r>
      <w:r>
        <w:rPr>
          <w:spacing w:val="40"/>
        </w:rPr>
        <w:t xml:space="preserve"> </w:t>
      </w:r>
      <w:r>
        <w:t xml:space="preserve">и Орлят России, будут проводиться Дни единых действий Навигаторов </w:t>
      </w:r>
      <w:r>
        <w:rPr>
          <w:spacing w:val="-2"/>
        </w:rPr>
        <w:t>детства.</w:t>
      </w:r>
    </w:p>
    <w:p w14:paraId="6D63E6F5">
      <w:pPr>
        <w:pStyle w:val="6"/>
        <w:ind w:right="1016" w:firstLine="851"/>
      </w:pPr>
      <w:r>
        <w:t xml:space="preserve">А также будем сотрудничать с сотрудниками МЧС, полиции, лесного хозяйства, администрацией села и т.д. и будем устраивать круглые столы и </w:t>
      </w:r>
      <w:r>
        <w:rPr>
          <w:spacing w:val="-2"/>
        </w:rPr>
        <w:t>встречи.</w:t>
      </w:r>
    </w:p>
    <w:p w14:paraId="18D15330">
      <w:pPr>
        <w:pStyle w:val="6"/>
        <w:ind w:right="1018" w:firstLine="851"/>
      </w:pPr>
      <w:r>
        <w:t>Партнерское взаимодействие создает многоуровневую систему поддержки организации отдыха детей и способствует более эффективной реализации Программы воспитательной работы, развитию социальных навыков у детей.</w:t>
      </w:r>
    </w:p>
    <w:p w14:paraId="3754013B">
      <w:pPr>
        <w:pStyle w:val="8"/>
        <w:numPr>
          <w:ilvl w:val="0"/>
          <w:numId w:val="5"/>
        </w:numPr>
        <w:tabs>
          <w:tab w:val="left" w:pos="1206"/>
        </w:tabs>
        <w:spacing w:before="0" w:after="0" w:line="240" w:lineRule="auto"/>
        <w:ind w:left="180" w:leftChars="0" w:right="1016" w:firstLine="710" w:firstLineChars="0"/>
        <w:jc w:val="both"/>
        <w:rPr>
          <w:sz w:val="26"/>
        </w:rPr>
      </w:pPr>
      <w:r>
        <w:rPr>
          <w:sz w:val="28"/>
        </w:rPr>
        <w:t xml:space="preserve">Реализация воспитательного потенциала </w:t>
      </w:r>
      <w:r>
        <w:rPr>
          <w:b/>
          <w:sz w:val="28"/>
        </w:rPr>
        <w:t xml:space="preserve">взаимодействия с родительским сообществом - родителями (законными представителями) детей </w:t>
      </w:r>
      <w:r>
        <w:rPr>
          <w:sz w:val="28"/>
        </w:rPr>
        <w:t>может предусматривать следующие форматы:</w:t>
      </w:r>
    </w:p>
    <w:p w14:paraId="0EFA31B3">
      <w:pPr>
        <w:pStyle w:val="6"/>
        <w:ind w:right="1013" w:firstLine="851"/>
      </w:pPr>
      <w:r>
        <w:t>информирование родителя (родителей) или законного представителя (законных представителей) до начала заезда ребенка в организацию отдыха детей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в том числе в режиме видеоконференции; дни и события, в которые родитель (родители) или законный представитель (законные представители) могут посещать организацию отдыха детей в специально отведенных местах в соответствии с распорядком дня и локальными документами данной организации, нормами санитарно- эпидемиологического</w:t>
      </w:r>
      <w:r>
        <w:rPr>
          <w:spacing w:val="-1"/>
        </w:rPr>
        <w:t xml:space="preserve"> </w:t>
      </w:r>
      <w:r>
        <w:t>законодательства,</w:t>
      </w:r>
      <w:r>
        <w:rPr>
          <w:spacing w:val="-3"/>
        </w:rPr>
        <w:t xml:space="preserve"> </w:t>
      </w:r>
      <w:r>
        <w:t>планами</w:t>
      </w:r>
      <w:r>
        <w:rPr>
          <w:spacing w:val="-3"/>
        </w:rPr>
        <w:t xml:space="preserve"> </w:t>
      </w:r>
      <w:r>
        <w:t>и</w:t>
      </w:r>
      <w:r>
        <w:rPr>
          <w:spacing w:val="-3"/>
        </w:rPr>
        <w:t xml:space="preserve"> </w:t>
      </w:r>
      <w:r>
        <w:t>содержанием</w:t>
      </w:r>
      <w:r>
        <w:rPr>
          <w:spacing w:val="-4"/>
        </w:rPr>
        <w:t xml:space="preserve"> </w:t>
      </w:r>
      <w:r>
        <w:t>программной деятельности, утвержденными в организации формами взаимодействия родителя</w:t>
      </w:r>
      <w:r>
        <w:rPr>
          <w:spacing w:val="-2"/>
        </w:rPr>
        <w:t xml:space="preserve"> </w:t>
      </w:r>
      <w:r>
        <w:t>(родителей)</w:t>
      </w:r>
      <w:r>
        <w:rPr>
          <w:spacing w:val="-4"/>
        </w:rPr>
        <w:t xml:space="preserve"> </w:t>
      </w:r>
      <w:r>
        <w:t>или</w:t>
      </w:r>
      <w:r>
        <w:rPr>
          <w:spacing w:val="-5"/>
        </w:rPr>
        <w:t xml:space="preserve"> </w:t>
      </w:r>
      <w:r>
        <w:t>законного</w:t>
      </w:r>
      <w:r>
        <w:rPr>
          <w:spacing w:val="-4"/>
        </w:rPr>
        <w:t xml:space="preserve"> </w:t>
      </w:r>
      <w:r>
        <w:t>представителя</w:t>
      </w:r>
      <w:r>
        <w:rPr>
          <w:spacing w:val="-5"/>
        </w:rPr>
        <w:t xml:space="preserve"> </w:t>
      </w:r>
      <w:r>
        <w:t>(законных</w:t>
      </w:r>
      <w:r>
        <w:rPr>
          <w:spacing w:val="-4"/>
        </w:rPr>
        <w:t xml:space="preserve"> </w:t>
      </w:r>
      <w:r>
        <w:t>представителей) и детей; размещение информационных стендов в местах, отведенных для общения детей и родителя (родителей) или законного представителя</w:t>
      </w:r>
      <w:r>
        <w:rPr>
          <w:spacing w:val="40"/>
        </w:rPr>
        <w:t xml:space="preserve"> </w:t>
      </w:r>
      <w:r>
        <w:t>(законных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общелагерного уровня; 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w:t>
      </w:r>
      <w:r>
        <w:rPr>
          <w:spacing w:val="80"/>
        </w:rPr>
        <w:t xml:space="preserve"> </w:t>
      </w:r>
      <w:r>
        <w:t>представителей)</w:t>
      </w:r>
      <w:r>
        <w:rPr>
          <w:spacing w:val="80"/>
        </w:rPr>
        <w:t xml:space="preserve"> </w:t>
      </w:r>
      <w:r>
        <w:t>вопросы,</w:t>
      </w:r>
      <w:r>
        <w:rPr>
          <w:spacing w:val="80"/>
        </w:rPr>
        <w:t xml:space="preserve"> </w:t>
      </w:r>
      <w:r>
        <w:t>согласуется</w:t>
      </w:r>
      <w:r>
        <w:rPr>
          <w:spacing w:val="80"/>
        </w:rPr>
        <w:t xml:space="preserve"> </w:t>
      </w:r>
      <w:r>
        <w:t>совместная</w:t>
      </w:r>
      <w:r>
        <w:rPr>
          <w:spacing w:val="80"/>
        </w:rPr>
        <w:t xml:space="preserve"> </w:t>
      </w:r>
      <w:r>
        <w:t>деятельность;</w:t>
      </w:r>
    </w:p>
    <w:p w14:paraId="090C21D7">
      <w:pPr>
        <w:pStyle w:val="6"/>
        <w:spacing w:after="0"/>
        <w:sectPr>
          <w:pgSz w:w="11940" w:h="16850"/>
          <w:pgMar w:top="760" w:right="0" w:bottom="1880" w:left="1275" w:header="0" w:footer="1664" w:gutter="0"/>
          <w:cols w:space="720" w:num="1"/>
        </w:sectPr>
      </w:pPr>
    </w:p>
    <w:p w14:paraId="334E1F4D">
      <w:pPr>
        <w:pStyle w:val="6"/>
        <w:spacing w:before="77"/>
        <w:ind w:right="1013"/>
      </w:pPr>
      <w: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 при наличии</w:t>
      </w:r>
      <w:r>
        <w:rPr>
          <w:spacing w:val="40"/>
        </w:rPr>
        <w:t xml:space="preserve"> </w:t>
      </w:r>
      <w:r>
        <w:t>среди детей детей-сирот, детей, оставшихся без попечения родителей, детей- 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29698F6C">
      <w:pPr>
        <w:pStyle w:val="8"/>
        <w:numPr>
          <w:ilvl w:val="0"/>
          <w:numId w:val="5"/>
        </w:numPr>
        <w:tabs>
          <w:tab w:val="left" w:pos="1193"/>
        </w:tabs>
        <w:spacing w:before="0" w:after="0" w:line="240" w:lineRule="auto"/>
        <w:ind w:left="180" w:leftChars="0" w:right="1019" w:firstLine="700" w:firstLineChars="0"/>
        <w:jc w:val="both"/>
        <w:rPr>
          <w:sz w:val="26"/>
        </w:rPr>
      </w:pPr>
      <w:r>
        <w:rPr>
          <w:b/>
          <w:sz w:val="28"/>
        </w:rPr>
        <w:t xml:space="preserve">Кадровое обеспечение </w:t>
      </w:r>
      <w:r>
        <w:rPr>
          <w:sz w:val="28"/>
        </w:rPr>
        <w:t>реализации Программы предусматривает механизм кадрового обеспечения ЛОЛ «</w:t>
      </w:r>
      <w:r>
        <w:rPr>
          <w:sz w:val="28"/>
          <w:lang w:val="ru-RU"/>
        </w:rPr>
        <w:t>Озумнер</w:t>
      </w:r>
      <w:r>
        <w:rPr>
          <w:sz w:val="28"/>
        </w:rPr>
        <w:t>»</w:t>
      </w:r>
      <w:r>
        <w:rPr>
          <w:i/>
          <w:sz w:val="28"/>
        </w:rPr>
        <w:t xml:space="preserve">, </w:t>
      </w:r>
      <w:r>
        <w:rPr>
          <w:sz w:val="28"/>
        </w:rPr>
        <w:t>направленный на достижение высоких стандартов качества и эффективности в области воспитательной работы с детьми</w:t>
      </w:r>
      <w:r>
        <w:rPr>
          <w:i/>
          <w:sz w:val="28"/>
        </w:rPr>
        <w:t>:</w:t>
      </w:r>
    </w:p>
    <w:p w14:paraId="494F9F15">
      <w:pPr>
        <w:pStyle w:val="6"/>
        <w:spacing w:before="1"/>
        <w:ind w:right="1018" w:firstLine="712"/>
      </w:pPr>
      <w:r>
        <w:t>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w:t>
      </w:r>
      <w:r>
        <w:rPr>
          <w:spacing w:val="40"/>
        </w:rPr>
        <w:t xml:space="preserve"> </w:t>
      </w:r>
      <w:r>
        <w:t>преемственности в трудовом коллектив организации отдыха детей.</w:t>
      </w:r>
    </w:p>
    <w:p w14:paraId="76750DB0">
      <w:pPr>
        <w:spacing w:before="0"/>
        <w:ind w:right="545" w:rightChars="0"/>
        <w:jc w:val="both"/>
        <w:rPr>
          <w:i/>
          <w:sz w:val="28"/>
        </w:rPr>
      </w:pPr>
      <w:r>
        <w:rPr>
          <w:i/>
          <w:sz w:val="28"/>
        </w:rPr>
        <w:t xml:space="preserve">Начальник лагеря </w:t>
      </w:r>
      <w:r>
        <w:rPr>
          <w:rFonts w:hint="default"/>
          <w:i/>
          <w:sz w:val="28"/>
          <w:lang w:val="ru-RU"/>
        </w:rPr>
        <w:t xml:space="preserve">1,2 смены- </w:t>
      </w:r>
      <w:r>
        <w:rPr>
          <w:i/>
          <w:sz w:val="28"/>
          <w:lang w:val="ru-RU"/>
        </w:rPr>
        <w:t>Ооржак</w:t>
      </w:r>
      <w:r>
        <w:rPr>
          <w:rFonts w:hint="default"/>
          <w:i/>
          <w:sz w:val="28"/>
          <w:lang w:val="ru-RU"/>
        </w:rPr>
        <w:t xml:space="preserve"> Анчы Асанович</w:t>
      </w:r>
      <w:r>
        <w:rPr>
          <w:i/>
          <w:sz w:val="28"/>
        </w:rPr>
        <w:t xml:space="preserve"> </w:t>
      </w:r>
    </w:p>
    <w:p w14:paraId="422395C6">
      <w:pPr>
        <w:spacing w:before="0"/>
        <w:ind w:right="545" w:rightChars="0"/>
        <w:jc w:val="both"/>
        <w:rPr>
          <w:rFonts w:hint="default"/>
          <w:i/>
          <w:sz w:val="28"/>
          <w:lang w:val="ru-RU"/>
        </w:rPr>
      </w:pPr>
      <w:r>
        <w:rPr>
          <w:i/>
          <w:sz w:val="28"/>
        </w:rPr>
        <w:t>Педагог-психолог</w:t>
      </w:r>
      <w:r>
        <w:rPr>
          <w:rFonts w:hint="default"/>
          <w:i/>
          <w:sz w:val="28"/>
          <w:lang w:val="ru-RU"/>
        </w:rPr>
        <w:t xml:space="preserve"> 1,2 смены </w:t>
      </w:r>
      <w:r>
        <w:rPr>
          <w:i/>
          <w:spacing w:val="-10"/>
          <w:sz w:val="28"/>
        </w:rPr>
        <w:t xml:space="preserve"> </w:t>
      </w:r>
      <w:r>
        <w:rPr>
          <w:i/>
          <w:sz w:val="28"/>
        </w:rPr>
        <w:t>–</w:t>
      </w:r>
      <w:r>
        <w:rPr>
          <w:i/>
          <w:spacing w:val="-8"/>
          <w:sz w:val="28"/>
        </w:rPr>
        <w:t xml:space="preserve"> </w:t>
      </w:r>
      <w:r>
        <w:rPr>
          <w:i/>
          <w:spacing w:val="-8"/>
          <w:sz w:val="28"/>
          <w:lang w:val="ru-RU"/>
        </w:rPr>
        <w:t>Монгуш</w:t>
      </w:r>
      <w:r>
        <w:rPr>
          <w:rFonts w:hint="default"/>
          <w:i/>
          <w:spacing w:val="-8"/>
          <w:sz w:val="28"/>
          <w:lang w:val="ru-RU"/>
        </w:rPr>
        <w:t xml:space="preserve"> Долаана Монгунооловна</w:t>
      </w:r>
    </w:p>
    <w:p w14:paraId="1416B303">
      <w:pPr>
        <w:spacing w:before="0"/>
        <w:ind w:right="0"/>
        <w:jc w:val="left"/>
        <w:rPr>
          <w:rFonts w:hint="default"/>
          <w:i/>
          <w:sz w:val="28"/>
          <w:lang w:val="ru-RU"/>
        </w:rPr>
      </w:pPr>
      <w:r>
        <w:rPr>
          <w:i/>
          <w:sz w:val="28"/>
        </w:rPr>
        <w:t>Воспитатели</w:t>
      </w:r>
      <w:r>
        <w:rPr>
          <w:i/>
          <w:spacing w:val="80"/>
          <w:sz w:val="28"/>
        </w:rPr>
        <w:t xml:space="preserve"> </w:t>
      </w:r>
      <w:r>
        <w:rPr>
          <w:i/>
          <w:sz w:val="28"/>
        </w:rPr>
        <w:t>1</w:t>
      </w:r>
      <w:r>
        <w:rPr>
          <w:rFonts w:hint="default"/>
          <w:i/>
          <w:sz w:val="28"/>
          <w:lang w:val="ru-RU"/>
        </w:rPr>
        <w:t>,2</w:t>
      </w:r>
      <w:r>
        <w:rPr>
          <w:i/>
          <w:spacing w:val="80"/>
          <w:sz w:val="28"/>
        </w:rPr>
        <w:t xml:space="preserve"> </w:t>
      </w:r>
      <w:r>
        <w:rPr>
          <w:i/>
          <w:sz w:val="28"/>
        </w:rPr>
        <w:t>смены</w:t>
      </w:r>
      <w:r>
        <w:rPr>
          <w:i/>
          <w:spacing w:val="80"/>
          <w:sz w:val="28"/>
        </w:rPr>
        <w:t xml:space="preserve"> </w:t>
      </w:r>
      <w:r>
        <w:rPr>
          <w:i/>
          <w:sz w:val="28"/>
        </w:rPr>
        <w:t>–</w:t>
      </w:r>
      <w:r>
        <w:rPr>
          <w:rFonts w:hint="default"/>
          <w:i/>
          <w:sz w:val="28"/>
          <w:lang w:val="ru-RU"/>
        </w:rPr>
        <w:t xml:space="preserve"> Монгуш Д.М</w:t>
      </w:r>
    </w:p>
    <w:p w14:paraId="0D60B063">
      <w:pPr>
        <w:spacing w:before="0" w:line="242" w:lineRule="auto"/>
        <w:ind w:right="2471"/>
        <w:jc w:val="left"/>
        <w:rPr>
          <w:rFonts w:hint="default"/>
          <w:i/>
          <w:sz w:val="28"/>
          <w:lang w:val="ru-RU"/>
        </w:rPr>
      </w:pPr>
      <w:r>
        <w:rPr>
          <w:i/>
          <w:sz w:val="28"/>
        </w:rPr>
        <w:t xml:space="preserve">Повар – </w:t>
      </w:r>
      <w:r>
        <w:rPr>
          <w:i/>
          <w:sz w:val="28"/>
          <w:lang w:val="ru-RU"/>
        </w:rPr>
        <w:t>Шойдак</w:t>
      </w:r>
      <w:r>
        <w:rPr>
          <w:rFonts w:hint="default"/>
          <w:i/>
          <w:sz w:val="28"/>
          <w:lang w:val="ru-RU"/>
        </w:rPr>
        <w:t xml:space="preserve"> Сайлана Сергеевна</w:t>
      </w:r>
    </w:p>
    <w:p w14:paraId="61672E58">
      <w:pPr>
        <w:spacing w:before="0" w:line="240" w:lineRule="auto"/>
        <w:ind w:right="2471"/>
        <w:jc w:val="left"/>
        <w:rPr>
          <w:rFonts w:hint="default"/>
          <w:i/>
          <w:sz w:val="28"/>
          <w:lang w:val="ru-RU"/>
        </w:rPr>
      </w:pPr>
      <w:r>
        <w:rPr>
          <w:i/>
          <w:sz w:val="28"/>
        </w:rPr>
        <w:t>Помощник</w:t>
      </w:r>
      <w:r>
        <w:rPr>
          <w:i/>
          <w:spacing w:val="-7"/>
          <w:sz w:val="28"/>
        </w:rPr>
        <w:t xml:space="preserve"> </w:t>
      </w:r>
      <w:r>
        <w:rPr>
          <w:i/>
          <w:sz w:val="28"/>
        </w:rPr>
        <w:t>повара</w:t>
      </w:r>
      <w:r>
        <w:rPr>
          <w:i/>
          <w:spacing w:val="-7"/>
          <w:sz w:val="28"/>
        </w:rPr>
        <w:t xml:space="preserve"> </w:t>
      </w:r>
      <w:r>
        <w:rPr>
          <w:i/>
          <w:sz w:val="28"/>
        </w:rPr>
        <w:t>–</w:t>
      </w:r>
      <w:r>
        <w:rPr>
          <w:i/>
          <w:spacing w:val="-8"/>
          <w:sz w:val="28"/>
        </w:rPr>
        <w:t xml:space="preserve"> </w:t>
      </w:r>
      <w:r>
        <w:rPr>
          <w:i/>
          <w:spacing w:val="-8"/>
          <w:sz w:val="28"/>
          <w:lang w:val="ru-RU"/>
        </w:rPr>
        <w:t>Куулар</w:t>
      </w:r>
      <w:r>
        <w:rPr>
          <w:rFonts w:hint="default"/>
          <w:i/>
          <w:spacing w:val="-8"/>
          <w:sz w:val="28"/>
          <w:lang w:val="ru-RU"/>
        </w:rPr>
        <w:t xml:space="preserve"> Элина Николаевна </w:t>
      </w:r>
    </w:p>
    <w:p w14:paraId="5E36A4D0">
      <w:pPr>
        <w:spacing w:before="0" w:line="240" w:lineRule="auto"/>
        <w:ind w:right="2471"/>
        <w:jc w:val="left"/>
        <w:rPr>
          <w:rFonts w:hint="default"/>
          <w:i/>
          <w:sz w:val="28"/>
          <w:lang w:val="ru-RU"/>
        </w:rPr>
      </w:pPr>
      <w:r>
        <w:rPr>
          <w:i/>
          <w:sz w:val="28"/>
        </w:rPr>
        <w:t xml:space="preserve">Медсестра – </w:t>
      </w:r>
      <w:r>
        <w:rPr>
          <w:i/>
          <w:sz w:val="28"/>
          <w:lang w:val="ru-RU"/>
        </w:rPr>
        <w:t>Монгуш</w:t>
      </w:r>
      <w:r>
        <w:rPr>
          <w:rFonts w:hint="default"/>
          <w:i/>
          <w:sz w:val="28"/>
          <w:lang w:val="ru-RU"/>
        </w:rPr>
        <w:t xml:space="preserve"> Мая Григорьевна</w:t>
      </w:r>
    </w:p>
    <w:p w14:paraId="5E269DFA">
      <w:pPr>
        <w:spacing w:before="0" w:line="321" w:lineRule="exact"/>
        <w:ind w:right="0"/>
        <w:jc w:val="left"/>
        <w:rPr>
          <w:rFonts w:hint="default"/>
          <w:i/>
          <w:sz w:val="28"/>
          <w:lang w:val="ru-RU"/>
        </w:rPr>
      </w:pPr>
      <w:r>
        <w:rPr>
          <w:i/>
          <w:sz w:val="28"/>
        </w:rPr>
        <w:t>Уборщик</w:t>
      </w:r>
      <w:r>
        <w:rPr>
          <w:i/>
          <w:spacing w:val="-10"/>
          <w:sz w:val="28"/>
        </w:rPr>
        <w:t xml:space="preserve"> </w:t>
      </w:r>
      <w:r>
        <w:rPr>
          <w:i/>
          <w:sz w:val="28"/>
        </w:rPr>
        <w:t>помещения</w:t>
      </w:r>
      <w:r>
        <w:rPr>
          <w:i/>
          <w:spacing w:val="-5"/>
          <w:sz w:val="28"/>
        </w:rPr>
        <w:t xml:space="preserve"> </w:t>
      </w:r>
      <w:r>
        <w:rPr>
          <w:i/>
          <w:sz w:val="28"/>
        </w:rPr>
        <w:t>–</w:t>
      </w:r>
      <w:r>
        <w:rPr>
          <w:i/>
          <w:spacing w:val="-5"/>
          <w:sz w:val="28"/>
        </w:rPr>
        <w:t xml:space="preserve"> </w:t>
      </w:r>
      <w:r>
        <w:rPr>
          <w:i/>
          <w:sz w:val="28"/>
        </w:rPr>
        <w:t>К</w:t>
      </w:r>
      <w:r>
        <w:rPr>
          <w:i/>
          <w:sz w:val="28"/>
          <w:lang w:val="ru-RU"/>
        </w:rPr>
        <w:t>ара</w:t>
      </w:r>
      <w:r>
        <w:rPr>
          <w:rFonts w:hint="default"/>
          <w:i/>
          <w:sz w:val="28"/>
          <w:lang w:val="ru-RU"/>
        </w:rPr>
        <w:t>-Сал Аяна Маадыр-ооловна</w:t>
      </w:r>
    </w:p>
    <w:p w14:paraId="54EF6E9A">
      <w:pPr>
        <w:pStyle w:val="8"/>
        <w:numPr>
          <w:ilvl w:val="0"/>
          <w:numId w:val="5"/>
        </w:numPr>
        <w:tabs>
          <w:tab w:val="left" w:pos="1195"/>
        </w:tabs>
        <w:spacing w:before="316" w:after="0" w:line="240" w:lineRule="auto"/>
        <w:ind w:left="180" w:leftChars="0" w:right="1022" w:firstLine="700" w:firstLineChars="0"/>
        <w:jc w:val="both"/>
        <w:rPr>
          <w:sz w:val="26"/>
        </w:rPr>
      </w:pPr>
      <w:r>
        <w:rPr>
          <w:b/>
          <w:sz w:val="28"/>
        </w:rPr>
        <w:t xml:space="preserve">Методическое обеспечение </w:t>
      </w:r>
      <w:r>
        <w:rPr>
          <w:sz w:val="28"/>
        </w:rPr>
        <w:t xml:space="preserve">реализации Программы предназначено для специалистов, ответственных за реализацию содержания программы </w:t>
      </w:r>
      <w:r>
        <w:rPr>
          <w:spacing w:val="-2"/>
          <w:sz w:val="28"/>
        </w:rPr>
        <w:t>смены.</w:t>
      </w:r>
    </w:p>
    <w:p w14:paraId="11BF22C3">
      <w:pPr>
        <w:pStyle w:val="6"/>
        <w:spacing w:before="1"/>
        <w:ind w:left="844"/>
      </w:pPr>
      <w:r>
        <w:t>Библиотека</w:t>
      </w:r>
      <w:r>
        <w:rPr>
          <w:spacing w:val="-5"/>
        </w:rPr>
        <w:t xml:space="preserve"> </w:t>
      </w:r>
      <w:r>
        <w:t>села,</w:t>
      </w:r>
      <w:r>
        <w:rPr>
          <w:spacing w:val="-5"/>
        </w:rPr>
        <w:t xml:space="preserve"> </w:t>
      </w:r>
      <w:r>
        <w:t>культурно-досуговый</w:t>
      </w:r>
      <w:r>
        <w:rPr>
          <w:spacing w:val="-7"/>
        </w:rPr>
        <w:t xml:space="preserve"> </w:t>
      </w:r>
      <w:r>
        <w:t>центр</w:t>
      </w:r>
      <w:r>
        <w:rPr>
          <w:spacing w:val="-3"/>
        </w:rPr>
        <w:t xml:space="preserve"> </w:t>
      </w:r>
      <w:r>
        <w:t>с.</w:t>
      </w:r>
      <w:r>
        <w:rPr>
          <w:lang w:val="ru-RU"/>
        </w:rPr>
        <w:t>Хорум</w:t>
      </w:r>
      <w:r>
        <w:rPr>
          <w:rFonts w:hint="default"/>
          <w:lang w:val="ru-RU"/>
        </w:rPr>
        <w:t>-Даг</w:t>
      </w:r>
      <w:r>
        <w:rPr>
          <w:spacing w:val="-2"/>
        </w:rPr>
        <w:t xml:space="preserve"> </w:t>
      </w:r>
      <w:r>
        <w:t>и</w:t>
      </w:r>
      <w:r>
        <w:rPr>
          <w:spacing w:val="-4"/>
        </w:rPr>
        <w:t xml:space="preserve"> </w:t>
      </w:r>
      <w:r>
        <w:rPr>
          <w:spacing w:val="-5"/>
        </w:rPr>
        <w:t>т.д</w:t>
      </w:r>
    </w:p>
    <w:p w14:paraId="06E5EEFC">
      <w:pPr>
        <w:pStyle w:val="6"/>
        <w:ind w:right="1022" w:firstLine="712"/>
      </w:pPr>
      <w:r>
        <w:t>На основе Федеральной программы воспитательной работы</w:t>
      </w:r>
      <w:r>
        <w:rPr>
          <w:spacing w:val="40"/>
        </w:rPr>
        <w:t xml:space="preserve"> </w:t>
      </w:r>
      <w:r>
        <w:t>создаются программы</w:t>
      </w:r>
      <w:r>
        <w:rPr>
          <w:spacing w:val="71"/>
        </w:rPr>
        <w:t xml:space="preserve">  </w:t>
      </w:r>
      <w:r>
        <w:t>воспитательной</w:t>
      </w:r>
      <w:r>
        <w:rPr>
          <w:spacing w:val="71"/>
        </w:rPr>
        <w:t xml:space="preserve">  </w:t>
      </w:r>
      <w:r>
        <w:t>работы</w:t>
      </w:r>
      <w:r>
        <w:rPr>
          <w:spacing w:val="71"/>
        </w:rPr>
        <w:t xml:space="preserve">  </w:t>
      </w:r>
      <w:r>
        <w:t>для</w:t>
      </w:r>
      <w:r>
        <w:rPr>
          <w:spacing w:val="72"/>
        </w:rPr>
        <w:t xml:space="preserve">  </w:t>
      </w:r>
      <w:r>
        <w:t>каждого</w:t>
      </w:r>
      <w:r>
        <w:rPr>
          <w:spacing w:val="73"/>
        </w:rPr>
        <w:t xml:space="preserve">  </w:t>
      </w:r>
      <w:r>
        <w:t>лагеря</w:t>
      </w:r>
      <w:r>
        <w:rPr>
          <w:spacing w:val="72"/>
        </w:rPr>
        <w:t xml:space="preserve">  </w:t>
      </w:r>
      <w:r>
        <w:t>с</w:t>
      </w:r>
      <w:r>
        <w:rPr>
          <w:spacing w:val="71"/>
        </w:rPr>
        <w:t xml:space="preserve">  </w:t>
      </w:r>
      <w:r>
        <w:rPr>
          <w:spacing w:val="-2"/>
        </w:rPr>
        <w:t>дневным</w:t>
      </w:r>
    </w:p>
    <w:p w14:paraId="7C89F3C5">
      <w:pPr>
        <w:pStyle w:val="6"/>
        <w:spacing w:after="0"/>
        <w:sectPr>
          <w:pgSz w:w="11940" w:h="16850"/>
          <w:pgMar w:top="760" w:right="0" w:bottom="1880" w:left="1275" w:header="0" w:footer="1664" w:gutter="0"/>
          <w:cols w:space="720" w:num="1"/>
        </w:sectPr>
      </w:pPr>
    </w:p>
    <w:p w14:paraId="2BF730D7">
      <w:pPr>
        <w:pStyle w:val="6"/>
        <w:spacing w:before="77"/>
        <w:ind w:right="1023"/>
      </w:pPr>
      <w:r>
        <w:t>пребыванием,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14:paraId="4700D023">
      <w:pPr>
        <w:pStyle w:val="6"/>
        <w:ind w:right="1016" w:firstLine="851"/>
      </w:pPr>
      <w: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4DC79A1D">
      <w:pPr>
        <w:pStyle w:val="6"/>
        <w:ind w:right="1016" w:firstLine="851"/>
      </w:pPr>
      <w: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14:paraId="3295C459">
      <w:pPr>
        <w:pStyle w:val="8"/>
        <w:numPr>
          <w:ilvl w:val="0"/>
          <w:numId w:val="5"/>
        </w:numPr>
        <w:tabs>
          <w:tab w:val="left" w:pos="1204"/>
        </w:tabs>
        <w:spacing w:before="0" w:after="0" w:line="322" w:lineRule="exact"/>
        <w:ind w:left="1241" w:leftChars="0" w:right="0" w:hanging="353" w:firstLineChars="0"/>
        <w:jc w:val="both"/>
        <w:rPr>
          <w:b/>
          <w:sz w:val="26"/>
        </w:rPr>
      </w:pPr>
      <w:r>
        <w:rPr>
          <w:b/>
          <w:sz w:val="28"/>
        </w:rPr>
        <w:t>Материально-техническое</w:t>
      </w:r>
      <w:r>
        <w:rPr>
          <w:b/>
          <w:spacing w:val="-13"/>
          <w:sz w:val="28"/>
        </w:rPr>
        <w:t xml:space="preserve"> </w:t>
      </w:r>
      <w:r>
        <w:rPr>
          <w:b/>
          <w:sz w:val="28"/>
        </w:rPr>
        <w:t>обеспечение</w:t>
      </w:r>
      <w:r>
        <w:rPr>
          <w:b/>
          <w:spacing w:val="-11"/>
          <w:sz w:val="28"/>
        </w:rPr>
        <w:t xml:space="preserve"> </w:t>
      </w:r>
      <w:r>
        <w:rPr>
          <w:sz w:val="28"/>
        </w:rPr>
        <w:t>реализации</w:t>
      </w:r>
      <w:r>
        <w:rPr>
          <w:spacing w:val="-10"/>
          <w:sz w:val="28"/>
        </w:rPr>
        <w:t xml:space="preserve"> </w:t>
      </w:r>
      <w:r>
        <w:rPr>
          <w:spacing w:val="-2"/>
          <w:sz w:val="28"/>
        </w:rPr>
        <w:t>Программы):</w:t>
      </w:r>
    </w:p>
    <w:p w14:paraId="01EB30DA">
      <w:pPr>
        <w:pStyle w:val="8"/>
        <w:numPr>
          <w:ilvl w:val="0"/>
          <w:numId w:val="9"/>
        </w:numPr>
        <w:tabs>
          <w:tab w:val="left" w:pos="1559"/>
          <w:tab w:val="left" w:pos="2958"/>
          <w:tab w:val="left" w:pos="3404"/>
          <w:tab w:val="left" w:pos="4066"/>
          <w:tab w:val="left" w:pos="4968"/>
          <w:tab w:val="left" w:pos="6745"/>
          <w:tab w:val="left" w:pos="9079"/>
        </w:tabs>
        <w:spacing w:before="0" w:after="0" w:line="242" w:lineRule="auto"/>
        <w:ind w:left="143" w:right="1022" w:firstLine="851"/>
        <w:jc w:val="left"/>
        <w:rPr>
          <w:sz w:val="28"/>
        </w:rPr>
      </w:pPr>
      <w:r>
        <w:rPr>
          <w:spacing w:val="-2"/>
          <w:sz w:val="28"/>
        </w:rPr>
        <w:t>флагшток</w:t>
      </w:r>
      <w:r>
        <w:rPr>
          <w:sz w:val="28"/>
        </w:rPr>
        <w:tab/>
      </w:r>
      <w:r>
        <w:rPr>
          <w:spacing w:val="-6"/>
          <w:sz w:val="28"/>
        </w:rPr>
        <w:t>(в</w:t>
      </w:r>
      <w:r>
        <w:rPr>
          <w:sz w:val="28"/>
        </w:rPr>
        <w:tab/>
      </w:r>
      <w:r>
        <w:rPr>
          <w:spacing w:val="-4"/>
          <w:sz w:val="28"/>
        </w:rPr>
        <w:t>том</w:t>
      </w:r>
      <w:r>
        <w:rPr>
          <w:sz w:val="28"/>
        </w:rPr>
        <w:tab/>
      </w:r>
      <w:r>
        <w:rPr>
          <w:spacing w:val="-4"/>
          <w:sz w:val="28"/>
        </w:rPr>
        <w:t>числе</w:t>
      </w:r>
      <w:r>
        <w:rPr>
          <w:sz w:val="28"/>
        </w:rPr>
        <w:tab/>
      </w:r>
      <w:r>
        <w:rPr>
          <w:spacing w:val="-2"/>
          <w:sz w:val="28"/>
        </w:rPr>
        <w:t>переносной),</w:t>
      </w:r>
      <w:r>
        <w:rPr>
          <w:sz w:val="28"/>
        </w:rPr>
        <w:tab/>
      </w:r>
      <w:r>
        <w:rPr>
          <w:spacing w:val="-2"/>
          <w:sz w:val="28"/>
        </w:rPr>
        <w:t>Государственный</w:t>
      </w:r>
      <w:r>
        <w:rPr>
          <w:sz w:val="28"/>
        </w:rPr>
        <w:tab/>
      </w:r>
      <w:r>
        <w:rPr>
          <w:spacing w:val="-4"/>
          <w:sz w:val="28"/>
        </w:rPr>
        <w:t xml:space="preserve">флаг </w:t>
      </w:r>
      <w:r>
        <w:rPr>
          <w:sz w:val="28"/>
        </w:rPr>
        <w:t>Российской Федерации, флаг субъекта Российской Федерации;</w:t>
      </w:r>
    </w:p>
    <w:p w14:paraId="4FCF3452">
      <w:pPr>
        <w:pStyle w:val="8"/>
        <w:numPr>
          <w:ilvl w:val="0"/>
          <w:numId w:val="9"/>
        </w:numPr>
        <w:tabs>
          <w:tab w:val="left" w:pos="1559"/>
        </w:tabs>
        <w:spacing w:before="0" w:after="0" w:line="317" w:lineRule="exact"/>
        <w:ind w:left="1559" w:right="0" w:hanging="564"/>
        <w:jc w:val="left"/>
        <w:rPr>
          <w:sz w:val="28"/>
        </w:rPr>
      </w:pPr>
      <w:r>
        <w:rPr>
          <w:sz w:val="28"/>
        </w:rPr>
        <w:t>музыкальное</w:t>
      </w:r>
      <w:r>
        <w:rPr>
          <w:spacing w:val="-8"/>
          <w:sz w:val="28"/>
        </w:rPr>
        <w:t xml:space="preserve"> </w:t>
      </w:r>
      <w:r>
        <w:rPr>
          <w:spacing w:val="-2"/>
          <w:sz w:val="28"/>
        </w:rPr>
        <w:t>оборудование;</w:t>
      </w:r>
    </w:p>
    <w:p w14:paraId="55D0EF1D">
      <w:pPr>
        <w:pStyle w:val="8"/>
        <w:numPr>
          <w:ilvl w:val="0"/>
          <w:numId w:val="9"/>
        </w:numPr>
        <w:tabs>
          <w:tab w:val="left" w:pos="1559"/>
        </w:tabs>
        <w:spacing w:before="0" w:after="0" w:line="240" w:lineRule="auto"/>
        <w:ind w:left="143" w:right="1026" w:firstLine="851"/>
        <w:jc w:val="left"/>
        <w:rPr>
          <w:sz w:val="28"/>
        </w:rPr>
      </w:pPr>
      <w:r>
        <w:rPr>
          <w:sz w:val="28"/>
        </w:rPr>
        <w:t>оборудованные</w:t>
      </w:r>
      <w:r>
        <w:rPr>
          <w:spacing w:val="39"/>
          <w:sz w:val="28"/>
        </w:rPr>
        <w:t xml:space="preserve"> </w:t>
      </w:r>
      <w:r>
        <w:rPr>
          <w:sz w:val="28"/>
        </w:rPr>
        <w:t>локации</w:t>
      </w:r>
      <w:r>
        <w:rPr>
          <w:spacing w:val="39"/>
          <w:sz w:val="28"/>
        </w:rPr>
        <w:t xml:space="preserve"> </w:t>
      </w:r>
      <w:r>
        <w:rPr>
          <w:sz w:val="28"/>
        </w:rPr>
        <w:t>для</w:t>
      </w:r>
      <w:r>
        <w:rPr>
          <w:spacing w:val="36"/>
          <w:sz w:val="28"/>
        </w:rPr>
        <w:t xml:space="preserve"> </w:t>
      </w:r>
      <w:r>
        <w:rPr>
          <w:sz w:val="28"/>
        </w:rPr>
        <w:t>общелагерных</w:t>
      </w:r>
      <w:r>
        <w:rPr>
          <w:spacing w:val="37"/>
          <w:sz w:val="28"/>
        </w:rPr>
        <w:t xml:space="preserve"> </w:t>
      </w:r>
      <w:r>
        <w:rPr>
          <w:sz w:val="28"/>
        </w:rPr>
        <w:t>и</w:t>
      </w:r>
      <w:r>
        <w:rPr>
          <w:spacing w:val="39"/>
          <w:sz w:val="28"/>
        </w:rPr>
        <w:t xml:space="preserve"> </w:t>
      </w:r>
      <w:r>
        <w:rPr>
          <w:sz w:val="28"/>
        </w:rPr>
        <w:t>отрядных</w:t>
      </w:r>
      <w:r>
        <w:rPr>
          <w:spacing w:val="39"/>
          <w:sz w:val="28"/>
        </w:rPr>
        <w:t xml:space="preserve"> </w:t>
      </w:r>
      <w:r>
        <w:rPr>
          <w:sz w:val="28"/>
        </w:rPr>
        <w:t>событий, отрядные места, отрядные уголки (стенды);</w:t>
      </w:r>
    </w:p>
    <w:p w14:paraId="4D03F59C">
      <w:pPr>
        <w:pStyle w:val="8"/>
        <w:numPr>
          <w:ilvl w:val="0"/>
          <w:numId w:val="9"/>
        </w:numPr>
        <w:tabs>
          <w:tab w:val="left" w:pos="1559"/>
        </w:tabs>
        <w:spacing w:before="0" w:after="0" w:line="321" w:lineRule="exact"/>
        <w:ind w:left="1559" w:right="0" w:hanging="564"/>
        <w:jc w:val="left"/>
        <w:rPr>
          <w:sz w:val="28"/>
        </w:rPr>
      </w:pPr>
      <w:r>
        <w:rPr>
          <w:sz w:val="28"/>
        </w:rPr>
        <w:t>спортивные</w:t>
      </w:r>
      <w:r>
        <w:rPr>
          <w:spacing w:val="-10"/>
          <w:sz w:val="28"/>
        </w:rPr>
        <w:t xml:space="preserve"> </w:t>
      </w:r>
      <w:r>
        <w:rPr>
          <w:sz w:val="28"/>
        </w:rPr>
        <w:t>площадки</w:t>
      </w:r>
      <w:r>
        <w:rPr>
          <w:spacing w:val="-6"/>
          <w:sz w:val="28"/>
        </w:rPr>
        <w:t xml:space="preserve"> </w:t>
      </w:r>
      <w:r>
        <w:rPr>
          <w:sz w:val="28"/>
        </w:rPr>
        <w:t>и</w:t>
      </w:r>
      <w:r>
        <w:rPr>
          <w:spacing w:val="-8"/>
          <w:sz w:val="28"/>
        </w:rPr>
        <w:t xml:space="preserve"> </w:t>
      </w:r>
      <w:r>
        <w:rPr>
          <w:sz w:val="28"/>
        </w:rPr>
        <w:t>спортивный</w:t>
      </w:r>
      <w:r>
        <w:rPr>
          <w:spacing w:val="-9"/>
          <w:sz w:val="28"/>
        </w:rPr>
        <w:t xml:space="preserve"> </w:t>
      </w:r>
      <w:r>
        <w:rPr>
          <w:spacing w:val="-2"/>
          <w:sz w:val="28"/>
        </w:rPr>
        <w:t>инвентарь;</w:t>
      </w:r>
    </w:p>
    <w:p w14:paraId="7F7C6D64">
      <w:pPr>
        <w:pStyle w:val="8"/>
        <w:numPr>
          <w:ilvl w:val="0"/>
          <w:numId w:val="9"/>
        </w:numPr>
        <w:tabs>
          <w:tab w:val="left" w:pos="1559"/>
        </w:tabs>
        <w:spacing w:before="0" w:after="0" w:line="240" w:lineRule="auto"/>
        <w:ind w:left="143" w:right="1019" w:firstLine="851"/>
        <w:jc w:val="left"/>
        <w:rPr>
          <w:sz w:val="28"/>
        </w:rPr>
      </w:pPr>
      <w:r>
        <w:rPr>
          <w:sz w:val="28"/>
        </w:rPr>
        <w:t>канцелярские</w:t>
      </w:r>
      <w:r>
        <w:rPr>
          <w:spacing w:val="80"/>
          <w:sz w:val="28"/>
        </w:rPr>
        <w:t xml:space="preserve"> </w:t>
      </w:r>
      <w:r>
        <w:rPr>
          <w:sz w:val="28"/>
        </w:rPr>
        <w:t>принадлежности</w:t>
      </w:r>
      <w:r>
        <w:rPr>
          <w:spacing w:val="80"/>
          <w:sz w:val="28"/>
        </w:rPr>
        <w:t xml:space="preserve"> </w:t>
      </w:r>
      <w:r>
        <w:rPr>
          <w:sz w:val="28"/>
        </w:rPr>
        <w:t>в</w:t>
      </w:r>
      <w:r>
        <w:rPr>
          <w:spacing w:val="80"/>
          <w:sz w:val="28"/>
        </w:rPr>
        <w:t xml:space="preserve"> </w:t>
      </w:r>
      <w:r>
        <w:rPr>
          <w:sz w:val="28"/>
        </w:rPr>
        <w:t>необходимом</w:t>
      </w:r>
      <w:r>
        <w:rPr>
          <w:spacing w:val="80"/>
          <w:sz w:val="28"/>
        </w:rPr>
        <w:t xml:space="preserve"> </w:t>
      </w:r>
      <w:r>
        <w:rPr>
          <w:sz w:val="28"/>
        </w:rPr>
        <w:t>количестве</w:t>
      </w:r>
      <w:r>
        <w:rPr>
          <w:spacing w:val="80"/>
          <w:sz w:val="28"/>
        </w:rPr>
        <w:t xml:space="preserve"> </w:t>
      </w:r>
      <w:r>
        <w:rPr>
          <w:sz w:val="28"/>
        </w:rPr>
        <w:t>для качественного оформления программных событий.</w:t>
      </w:r>
    </w:p>
    <w:p w14:paraId="0B08D13F">
      <w:pPr>
        <w:pStyle w:val="8"/>
        <w:numPr>
          <w:ilvl w:val="0"/>
          <w:numId w:val="9"/>
        </w:numPr>
        <w:tabs>
          <w:tab w:val="left" w:pos="1559"/>
        </w:tabs>
        <w:spacing w:before="0" w:after="0" w:line="240" w:lineRule="auto"/>
        <w:ind w:left="1559" w:right="0" w:hanging="564"/>
        <w:jc w:val="left"/>
        <w:rPr>
          <w:sz w:val="28"/>
        </w:rPr>
      </w:pPr>
      <w:r>
        <w:rPr>
          <w:sz w:val="28"/>
        </w:rPr>
        <w:t>Кинозал</w:t>
      </w:r>
      <w:r>
        <w:rPr>
          <w:spacing w:val="-7"/>
          <w:sz w:val="28"/>
        </w:rPr>
        <w:t xml:space="preserve"> </w:t>
      </w:r>
      <w:r>
        <w:rPr>
          <w:sz w:val="28"/>
        </w:rPr>
        <w:t>с</w:t>
      </w:r>
      <w:r>
        <w:rPr>
          <w:spacing w:val="-6"/>
          <w:sz w:val="28"/>
        </w:rPr>
        <w:t xml:space="preserve"> </w:t>
      </w:r>
      <w:r>
        <w:rPr>
          <w:sz w:val="28"/>
        </w:rPr>
        <w:t>интерактивным</w:t>
      </w:r>
      <w:r>
        <w:rPr>
          <w:spacing w:val="-4"/>
          <w:sz w:val="28"/>
        </w:rPr>
        <w:t xml:space="preserve"> </w:t>
      </w:r>
      <w:r>
        <w:rPr>
          <w:spacing w:val="-2"/>
          <w:sz w:val="28"/>
        </w:rPr>
        <w:t>экраном.</w:t>
      </w:r>
    </w:p>
    <w:p w14:paraId="36192470">
      <w:pPr>
        <w:pStyle w:val="6"/>
        <w:ind w:left="0"/>
        <w:jc w:val="left"/>
      </w:pPr>
    </w:p>
    <w:p w14:paraId="4A678717">
      <w:pPr>
        <w:pStyle w:val="6"/>
        <w:ind w:left="0"/>
        <w:jc w:val="left"/>
      </w:pPr>
    </w:p>
    <w:p w14:paraId="585F60F7">
      <w:pPr>
        <w:pStyle w:val="6"/>
        <w:ind w:left="0"/>
        <w:jc w:val="left"/>
      </w:pPr>
    </w:p>
    <w:p w14:paraId="5A136ED3">
      <w:pPr>
        <w:pStyle w:val="6"/>
        <w:ind w:left="0"/>
        <w:jc w:val="left"/>
      </w:pPr>
    </w:p>
    <w:p w14:paraId="2864BB9E">
      <w:pPr>
        <w:pStyle w:val="6"/>
        <w:ind w:left="0"/>
        <w:jc w:val="left"/>
      </w:pPr>
    </w:p>
    <w:p w14:paraId="061F15DE">
      <w:pPr>
        <w:pStyle w:val="6"/>
        <w:ind w:left="0"/>
        <w:jc w:val="left"/>
      </w:pPr>
    </w:p>
    <w:p w14:paraId="21E17FC5">
      <w:pPr>
        <w:pStyle w:val="6"/>
        <w:ind w:left="0"/>
        <w:jc w:val="left"/>
      </w:pPr>
    </w:p>
    <w:p w14:paraId="6DC87974">
      <w:pPr>
        <w:pStyle w:val="6"/>
        <w:ind w:left="0"/>
        <w:jc w:val="left"/>
      </w:pPr>
    </w:p>
    <w:p w14:paraId="7827FD3D">
      <w:pPr>
        <w:pStyle w:val="6"/>
        <w:ind w:left="0"/>
        <w:jc w:val="left"/>
      </w:pPr>
    </w:p>
    <w:p w14:paraId="2BFED796">
      <w:pPr>
        <w:pStyle w:val="6"/>
        <w:ind w:left="0"/>
        <w:jc w:val="left"/>
      </w:pPr>
    </w:p>
    <w:p w14:paraId="439FCDF9">
      <w:pPr>
        <w:pStyle w:val="6"/>
        <w:ind w:left="0"/>
        <w:jc w:val="left"/>
      </w:pPr>
    </w:p>
    <w:p w14:paraId="1D2690D9">
      <w:pPr>
        <w:pStyle w:val="6"/>
        <w:ind w:left="0"/>
        <w:jc w:val="left"/>
      </w:pPr>
    </w:p>
    <w:p w14:paraId="00E83811">
      <w:pPr>
        <w:pStyle w:val="6"/>
        <w:ind w:left="0"/>
        <w:jc w:val="left"/>
      </w:pPr>
    </w:p>
    <w:p w14:paraId="1337ADB2">
      <w:pPr>
        <w:pStyle w:val="6"/>
        <w:ind w:left="0"/>
        <w:jc w:val="left"/>
      </w:pPr>
    </w:p>
    <w:p w14:paraId="03E36A2E">
      <w:pPr>
        <w:pStyle w:val="6"/>
        <w:ind w:left="0"/>
        <w:jc w:val="left"/>
      </w:pPr>
    </w:p>
    <w:p w14:paraId="4082FC79">
      <w:pPr>
        <w:pStyle w:val="6"/>
        <w:spacing w:before="101"/>
        <w:ind w:left="0"/>
        <w:jc w:val="left"/>
      </w:pPr>
    </w:p>
    <w:p w14:paraId="179FD52C">
      <w:pPr>
        <w:spacing w:before="1"/>
        <w:ind w:left="3" w:right="881" w:firstLine="0"/>
        <w:jc w:val="center"/>
        <w:rPr>
          <w:b/>
          <w:sz w:val="30"/>
        </w:rPr>
      </w:pPr>
      <w:r>
        <w:rPr>
          <w:b/>
          <w:sz w:val="30"/>
        </w:rPr>
        <w:t>Календарный</w:t>
      </w:r>
      <w:r>
        <w:rPr>
          <w:b/>
          <w:spacing w:val="-4"/>
          <w:sz w:val="30"/>
        </w:rPr>
        <w:t xml:space="preserve"> план</w:t>
      </w:r>
    </w:p>
    <w:p w14:paraId="1DA95002">
      <w:pPr>
        <w:spacing w:before="62" w:line="254" w:lineRule="auto"/>
        <w:ind w:left="2760" w:right="1103" w:hanging="2511"/>
        <w:jc w:val="left"/>
        <w:rPr>
          <w:rFonts w:hint="default"/>
          <w:b/>
          <w:sz w:val="30"/>
          <w:lang w:val="ru-RU"/>
        </w:rPr>
      </w:pPr>
      <w:r>
        <w:rPr>
          <w:b/>
          <w:sz w:val="30"/>
          <w:lang w:val="ru-RU"/>
        </w:rPr>
        <w:t>п</w:t>
      </w:r>
      <w:r>
        <w:rPr>
          <w:b/>
          <w:sz w:val="30"/>
        </w:rPr>
        <w:t>рограммы</w:t>
      </w:r>
      <w:r>
        <w:rPr>
          <w:b/>
          <w:spacing w:val="-9"/>
          <w:sz w:val="30"/>
        </w:rPr>
        <w:t xml:space="preserve"> </w:t>
      </w:r>
      <w:r>
        <w:rPr>
          <w:b/>
          <w:sz w:val="30"/>
        </w:rPr>
        <w:t>воспитательной</w:t>
      </w:r>
      <w:r>
        <w:rPr>
          <w:b/>
          <w:spacing w:val="-10"/>
          <w:sz w:val="30"/>
        </w:rPr>
        <w:t xml:space="preserve"> </w:t>
      </w:r>
      <w:r>
        <w:rPr>
          <w:b/>
          <w:sz w:val="30"/>
        </w:rPr>
        <w:t>программы</w:t>
      </w:r>
      <w:r>
        <w:rPr>
          <w:b/>
          <w:spacing w:val="-9"/>
          <w:sz w:val="30"/>
        </w:rPr>
        <w:t xml:space="preserve"> </w:t>
      </w:r>
      <w:r>
        <w:rPr>
          <w:b/>
          <w:sz w:val="30"/>
        </w:rPr>
        <w:t>детского</w:t>
      </w:r>
      <w:r>
        <w:rPr>
          <w:b/>
          <w:spacing w:val="-8"/>
          <w:sz w:val="30"/>
        </w:rPr>
        <w:t xml:space="preserve"> </w:t>
      </w:r>
      <w:r>
        <w:rPr>
          <w:b/>
          <w:sz w:val="30"/>
        </w:rPr>
        <w:t>оздоровительного лагеря 1 смены с 03 по 23 июня</w:t>
      </w:r>
      <w:r>
        <w:rPr>
          <w:rFonts w:hint="default"/>
          <w:b/>
          <w:sz w:val="30"/>
          <w:lang w:val="ru-RU"/>
        </w:rPr>
        <w:t xml:space="preserve"> 2025 г</w:t>
      </w:r>
    </w:p>
    <w:tbl>
      <w:tblPr>
        <w:tblStyle w:val="5"/>
        <w:tblW w:w="0" w:type="auto"/>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3980"/>
        <w:gridCol w:w="2112"/>
        <w:gridCol w:w="3056"/>
      </w:tblGrid>
      <w:tr w14:paraId="59C72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66" w:type="dxa"/>
          </w:tcPr>
          <w:p w14:paraId="6F42B086">
            <w:pPr>
              <w:pStyle w:val="9"/>
              <w:spacing w:line="315" w:lineRule="exact"/>
              <w:ind w:left="56" w:right="126"/>
              <w:jc w:val="center"/>
              <w:rPr>
                <w:sz w:val="28"/>
              </w:rPr>
            </w:pPr>
            <w:r>
              <w:rPr>
                <w:spacing w:val="-10"/>
                <w:sz w:val="28"/>
              </w:rPr>
              <w:t>№</w:t>
            </w:r>
          </w:p>
        </w:tc>
        <w:tc>
          <w:tcPr>
            <w:tcW w:w="3980" w:type="dxa"/>
          </w:tcPr>
          <w:p w14:paraId="3916B802">
            <w:pPr>
              <w:pStyle w:val="9"/>
              <w:spacing w:line="315" w:lineRule="exact"/>
              <w:rPr>
                <w:sz w:val="28"/>
              </w:rPr>
            </w:pPr>
            <w:r>
              <w:rPr>
                <w:sz w:val="28"/>
              </w:rPr>
              <w:t>Наименование</w:t>
            </w:r>
            <w:r>
              <w:rPr>
                <w:spacing w:val="-12"/>
                <w:sz w:val="28"/>
              </w:rPr>
              <w:t xml:space="preserve"> </w:t>
            </w:r>
            <w:r>
              <w:rPr>
                <w:spacing w:val="-2"/>
                <w:sz w:val="28"/>
              </w:rPr>
              <w:t>мероприятий</w:t>
            </w:r>
          </w:p>
        </w:tc>
        <w:tc>
          <w:tcPr>
            <w:tcW w:w="2112" w:type="dxa"/>
          </w:tcPr>
          <w:p w14:paraId="677720E2">
            <w:pPr>
              <w:pStyle w:val="9"/>
              <w:ind w:right="106"/>
              <w:rPr>
                <w:sz w:val="28"/>
              </w:rPr>
            </w:pPr>
            <w:r>
              <w:rPr>
                <w:spacing w:val="-4"/>
                <w:sz w:val="28"/>
              </w:rPr>
              <w:t xml:space="preserve">Дата </w:t>
            </w:r>
            <w:r>
              <w:rPr>
                <w:spacing w:val="-2"/>
                <w:sz w:val="28"/>
              </w:rPr>
              <w:t>проведения</w:t>
            </w:r>
          </w:p>
        </w:tc>
        <w:tc>
          <w:tcPr>
            <w:tcW w:w="3056" w:type="dxa"/>
          </w:tcPr>
          <w:p w14:paraId="0B3E56B1">
            <w:pPr>
              <w:pStyle w:val="9"/>
              <w:tabs>
                <w:tab w:val="left" w:pos="1329"/>
                <w:tab w:val="left" w:pos="1991"/>
              </w:tabs>
              <w:ind w:right="97"/>
              <w:rPr>
                <w:sz w:val="28"/>
              </w:rPr>
            </w:pPr>
            <w:r>
              <w:rPr>
                <w:spacing w:val="-2"/>
                <w:sz w:val="28"/>
              </w:rPr>
              <w:t>блоки</w:t>
            </w:r>
            <w:r>
              <w:rPr>
                <w:sz w:val="28"/>
              </w:rPr>
              <w:tab/>
            </w:r>
            <w:r>
              <w:rPr>
                <w:spacing w:val="-10"/>
                <w:sz w:val="28"/>
              </w:rPr>
              <w:t>и</w:t>
            </w:r>
            <w:r>
              <w:rPr>
                <w:sz w:val="28"/>
              </w:rPr>
              <w:tab/>
            </w:r>
            <w:r>
              <w:rPr>
                <w:spacing w:val="-2"/>
                <w:sz w:val="28"/>
              </w:rPr>
              <w:t>модули, включащие</w:t>
            </w:r>
          </w:p>
          <w:p w14:paraId="1BE22F55">
            <w:pPr>
              <w:pStyle w:val="9"/>
              <w:spacing w:line="308" w:lineRule="exact"/>
              <w:rPr>
                <w:sz w:val="28"/>
              </w:rPr>
            </w:pPr>
            <w:r>
              <w:rPr>
                <w:spacing w:val="-2"/>
                <w:sz w:val="28"/>
              </w:rPr>
              <w:t>мероприятия</w:t>
            </w:r>
          </w:p>
        </w:tc>
      </w:tr>
      <w:tr w14:paraId="4794D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7" w:hRule="atLeast"/>
        </w:trPr>
        <w:tc>
          <w:tcPr>
            <w:tcW w:w="566" w:type="dxa"/>
          </w:tcPr>
          <w:p w14:paraId="0CC3D03E">
            <w:pPr>
              <w:pStyle w:val="9"/>
              <w:spacing w:line="315" w:lineRule="exact"/>
              <w:ind w:left="14" w:right="140"/>
              <w:jc w:val="center"/>
              <w:rPr>
                <w:sz w:val="28"/>
              </w:rPr>
            </w:pPr>
            <w:r>
              <w:rPr>
                <w:spacing w:val="-5"/>
                <w:sz w:val="28"/>
              </w:rPr>
              <w:t>1.</w:t>
            </w:r>
          </w:p>
        </w:tc>
        <w:tc>
          <w:tcPr>
            <w:tcW w:w="3980" w:type="dxa"/>
          </w:tcPr>
          <w:p w14:paraId="101A3938">
            <w:pPr>
              <w:pStyle w:val="9"/>
              <w:numPr>
                <w:ilvl w:val="0"/>
                <w:numId w:val="10"/>
              </w:numPr>
              <w:tabs>
                <w:tab w:val="left" w:pos="317"/>
              </w:tabs>
              <w:spacing w:before="0" w:after="0" w:line="315" w:lineRule="exact"/>
              <w:ind w:left="317" w:right="0" w:hanging="209"/>
              <w:jc w:val="left"/>
              <w:rPr>
                <w:sz w:val="28"/>
              </w:rPr>
            </w:pPr>
            <w:r>
              <w:rPr>
                <w:sz w:val="28"/>
              </w:rPr>
              <w:t>Открытие</w:t>
            </w:r>
            <w:r>
              <w:rPr>
                <w:spacing w:val="-7"/>
                <w:sz w:val="28"/>
              </w:rPr>
              <w:t xml:space="preserve"> </w:t>
            </w:r>
            <w:r>
              <w:rPr>
                <w:spacing w:val="-2"/>
                <w:sz w:val="28"/>
              </w:rPr>
              <w:t>смены</w:t>
            </w:r>
          </w:p>
          <w:p w14:paraId="3CB92EF0">
            <w:pPr>
              <w:pStyle w:val="9"/>
              <w:numPr>
                <w:ilvl w:val="0"/>
                <w:numId w:val="10"/>
              </w:numPr>
              <w:tabs>
                <w:tab w:val="left" w:pos="317"/>
              </w:tabs>
              <w:spacing w:before="0" w:after="0" w:line="240" w:lineRule="auto"/>
              <w:ind w:left="317" w:right="0" w:hanging="209"/>
              <w:jc w:val="left"/>
              <w:rPr>
                <w:sz w:val="28"/>
              </w:rPr>
            </w:pPr>
            <w:r>
              <w:rPr>
                <w:sz w:val="28"/>
              </w:rPr>
              <w:t>Общий</w:t>
            </w:r>
            <w:r>
              <w:rPr>
                <w:spacing w:val="-5"/>
                <w:sz w:val="28"/>
              </w:rPr>
              <w:t xml:space="preserve"> </w:t>
            </w:r>
            <w:r>
              <w:rPr>
                <w:sz w:val="28"/>
              </w:rPr>
              <w:t>сбор</w:t>
            </w:r>
            <w:r>
              <w:rPr>
                <w:spacing w:val="-4"/>
                <w:sz w:val="28"/>
              </w:rPr>
              <w:t xml:space="preserve"> </w:t>
            </w:r>
            <w:r>
              <w:rPr>
                <w:spacing w:val="-2"/>
                <w:sz w:val="28"/>
              </w:rPr>
              <w:t>участников</w:t>
            </w:r>
          </w:p>
          <w:p w14:paraId="468D0992">
            <w:pPr>
              <w:pStyle w:val="9"/>
              <w:spacing w:before="2"/>
              <w:rPr>
                <w:sz w:val="28"/>
              </w:rPr>
            </w:pPr>
            <w:r>
              <w:rPr>
                <w:sz w:val="28"/>
              </w:rPr>
              <w:t>«Здравствуй,</w:t>
            </w:r>
            <w:r>
              <w:rPr>
                <w:spacing w:val="-18"/>
                <w:sz w:val="28"/>
              </w:rPr>
              <w:t xml:space="preserve"> </w:t>
            </w:r>
            <w:r>
              <w:rPr>
                <w:sz w:val="28"/>
              </w:rPr>
              <w:t>лагерь!» 3.Инструктаж по ТБ</w:t>
            </w:r>
          </w:p>
          <w:p w14:paraId="47FCBEB5">
            <w:pPr>
              <w:pStyle w:val="9"/>
              <w:numPr>
                <w:ilvl w:val="0"/>
                <w:numId w:val="11"/>
              </w:numPr>
              <w:tabs>
                <w:tab w:val="left" w:pos="317"/>
              </w:tabs>
              <w:spacing w:before="0" w:after="0" w:line="322" w:lineRule="exact"/>
              <w:ind w:left="317" w:right="0" w:hanging="209"/>
              <w:jc w:val="left"/>
              <w:rPr>
                <w:sz w:val="28"/>
              </w:rPr>
            </w:pPr>
            <w:r>
              <w:rPr>
                <w:sz w:val="28"/>
              </w:rPr>
              <w:t>Квест</w:t>
            </w:r>
            <w:r>
              <w:rPr>
                <w:spacing w:val="-3"/>
                <w:sz w:val="28"/>
              </w:rPr>
              <w:t xml:space="preserve"> </w:t>
            </w:r>
            <w:r>
              <w:rPr>
                <w:sz w:val="28"/>
              </w:rPr>
              <w:t>«Мы</w:t>
            </w:r>
            <w:r>
              <w:rPr>
                <w:spacing w:val="-5"/>
                <w:sz w:val="28"/>
              </w:rPr>
              <w:t xml:space="preserve"> </w:t>
            </w:r>
            <w:r>
              <w:rPr>
                <w:sz w:val="28"/>
              </w:rPr>
              <w:t>одна</w:t>
            </w:r>
            <w:r>
              <w:rPr>
                <w:spacing w:val="-2"/>
                <w:sz w:val="28"/>
              </w:rPr>
              <w:t xml:space="preserve"> команда»</w:t>
            </w:r>
          </w:p>
          <w:p w14:paraId="5F3AD04B">
            <w:pPr>
              <w:pStyle w:val="9"/>
              <w:numPr>
                <w:ilvl w:val="0"/>
                <w:numId w:val="11"/>
              </w:numPr>
              <w:tabs>
                <w:tab w:val="left" w:pos="317"/>
                <w:tab w:val="left" w:pos="1573"/>
                <w:tab w:val="left" w:pos="2199"/>
                <w:tab w:val="left" w:pos="3365"/>
                <w:tab w:val="left" w:pos="3732"/>
              </w:tabs>
              <w:spacing w:before="0" w:after="0" w:line="240" w:lineRule="auto"/>
              <w:ind w:left="108" w:right="94" w:firstLine="0"/>
              <w:jc w:val="left"/>
              <w:rPr>
                <w:sz w:val="28"/>
              </w:rPr>
            </w:pPr>
            <w:r>
              <w:rPr>
                <w:spacing w:val="-2"/>
                <w:sz w:val="28"/>
              </w:rPr>
              <w:t>Игровой</w:t>
            </w:r>
            <w:r>
              <w:rPr>
                <w:sz w:val="28"/>
              </w:rPr>
              <w:tab/>
            </w:r>
            <w:r>
              <w:rPr>
                <w:spacing w:val="-4"/>
                <w:sz w:val="28"/>
              </w:rPr>
              <w:t>час</w:t>
            </w:r>
            <w:r>
              <w:rPr>
                <w:sz w:val="28"/>
              </w:rPr>
              <w:tab/>
            </w:r>
            <w:r>
              <w:rPr>
                <w:spacing w:val="-2"/>
                <w:sz w:val="28"/>
              </w:rPr>
              <w:t>«Играю</w:t>
            </w:r>
            <w:r>
              <w:rPr>
                <w:sz w:val="28"/>
              </w:rPr>
              <w:tab/>
            </w:r>
            <w:r>
              <w:rPr>
                <w:spacing w:val="-10"/>
                <w:sz w:val="28"/>
              </w:rPr>
              <w:t>я</w:t>
            </w:r>
            <w:r>
              <w:rPr>
                <w:sz w:val="28"/>
              </w:rPr>
              <w:tab/>
            </w:r>
            <w:r>
              <w:rPr>
                <w:spacing w:val="-10"/>
                <w:sz w:val="28"/>
              </w:rPr>
              <w:t xml:space="preserve">– </w:t>
            </w:r>
            <w:r>
              <w:rPr>
                <w:sz w:val="28"/>
              </w:rPr>
              <w:t>играют друзья»</w:t>
            </w:r>
          </w:p>
          <w:p w14:paraId="2898A70E">
            <w:pPr>
              <w:pStyle w:val="9"/>
              <w:numPr>
                <w:ilvl w:val="0"/>
                <w:numId w:val="11"/>
              </w:numPr>
              <w:tabs>
                <w:tab w:val="left" w:pos="387"/>
              </w:tabs>
              <w:spacing w:before="0" w:after="0" w:line="310" w:lineRule="exact"/>
              <w:ind w:left="387" w:right="0" w:hanging="279"/>
              <w:jc w:val="left"/>
              <w:rPr>
                <w:sz w:val="28"/>
              </w:rPr>
            </w:pPr>
            <w:r>
              <w:rPr>
                <w:sz w:val="28"/>
              </w:rPr>
              <w:t>Игры</w:t>
            </w:r>
            <w:r>
              <w:rPr>
                <w:spacing w:val="-5"/>
                <w:sz w:val="28"/>
              </w:rPr>
              <w:t xml:space="preserve"> </w:t>
            </w:r>
            <w:r>
              <w:rPr>
                <w:sz w:val="28"/>
              </w:rPr>
              <w:t>на</w:t>
            </w:r>
            <w:r>
              <w:rPr>
                <w:spacing w:val="-2"/>
                <w:sz w:val="28"/>
              </w:rPr>
              <w:t xml:space="preserve"> </w:t>
            </w:r>
            <w:r>
              <w:rPr>
                <w:sz w:val="28"/>
              </w:rPr>
              <w:t>свежем</w:t>
            </w:r>
            <w:r>
              <w:rPr>
                <w:spacing w:val="-2"/>
                <w:sz w:val="28"/>
              </w:rPr>
              <w:t xml:space="preserve"> воздухе</w:t>
            </w:r>
          </w:p>
        </w:tc>
        <w:tc>
          <w:tcPr>
            <w:tcW w:w="2112" w:type="dxa"/>
          </w:tcPr>
          <w:p w14:paraId="4A055927">
            <w:pPr>
              <w:pStyle w:val="9"/>
              <w:spacing w:line="315" w:lineRule="exact"/>
              <w:rPr>
                <w:sz w:val="28"/>
              </w:rPr>
            </w:pPr>
            <w:r>
              <w:rPr>
                <w:spacing w:val="-2"/>
                <w:sz w:val="28"/>
              </w:rPr>
              <w:t>04.06</w:t>
            </w:r>
          </w:p>
        </w:tc>
        <w:tc>
          <w:tcPr>
            <w:tcW w:w="3056" w:type="dxa"/>
          </w:tcPr>
          <w:p w14:paraId="23FCDA71">
            <w:pPr>
              <w:pStyle w:val="9"/>
              <w:spacing w:line="315" w:lineRule="exact"/>
              <w:rPr>
                <w:sz w:val="28"/>
              </w:rPr>
            </w:pPr>
            <w:r>
              <w:rPr>
                <w:sz w:val="28"/>
              </w:rPr>
              <w:t>Блок</w:t>
            </w:r>
            <w:r>
              <w:rPr>
                <w:spacing w:val="-2"/>
                <w:sz w:val="28"/>
              </w:rPr>
              <w:t xml:space="preserve"> «Мир»,</w:t>
            </w:r>
          </w:p>
        </w:tc>
      </w:tr>
      <w:tr w14:paraId="18F17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566" w:type="dxa"/>
          </w:tcPr>
          <w:p w14:paraId="0B81F07D">
            <w:pPr>
              <w:pStyle w:val="9"/>
              <w:spacing w:line="315" w:lineRule="exact"/>
              <w:ind w:left="14" w:right="140"/>
              <w:jc w:val="center"/>
              <w:rPr>
                <w:sz w:val="28"/>
              </w:rPr>
            </w:pPr>
            <w:r>
              <w:rPr>
                <w:spacing w:val="-5"/>
                <w:sz w:val="28"/>
              </w:rPr>
              <w:t>2.</w:t>
            </w:r>
          </w:p>
        </w:tc>
        <w:tc>
          <w:tcPr>
            <w:tcW w:w="3980" w:type="dxa"/>
          </w:tcPr>
          <w:p w14:paraId="56FFF8A9">
            <w:pPr>
              <w:pStyle w:val="9"/>
              <w:rPr>
                <w:sz w:val="28"/>
              </w:rPr>
            </w:pPr>
            <w:r>
              <w:rPr>
                <w:sz w:val="28"/>
              </w:rPr>
              <w:t>1.Занятие</w:t>
            </w:r>
            <w:r>
              <w:rPr>
                <w:spacing w:val="-12"/>
                <w:sz w:val="28"/>
              </w:rPr>
              <w:t xml:space="preserve"> </w:t>
            </w:r>
            <w:r>
              <w:rPr>
                <w:sz w:val="28"/>
              </w:rPr>
              <w:t>«Один</w:t>
            </w:r>
            <w:r>
              <w:rPr>
                <w:spacing w:val="-12"/>
                <w:sz w:val="28"/>
              </w:rPr>
              <w:t xml:space="preserve"> </w:t>
            </w:r>
            <w:r>
              <w:rPr>
                <w:sz w:val="28"/>
              </w:rPr>
              <w:t>на</w:t>
            </w:r>
            <w:r>
              <w:rPr>
                <w:spacing w:val="-12"/>
                <w:sz w:val="28"/>
              </w:rPr>
              <w:t xml:space="preserve"> </w:t>
            </w:r>
            <w:r>
              <w:rPr>
                <w:sz w:val="28"/>
              </w:rPr>
              <w:t>миллион» 2.Творческая встреча орлят 3.«Знакомьтесь, это – мы!»</w:t>
            </w:r>
          </w:p>
          <w:p w14:paraId="5343B305">
            <w:pPr>
              <w:pStyle w:val="9"/>
              <w:rPr>
                <w:sz w:val="28"/>
              </w:rPr>
            </w:pPr>
            <w:r>
              <w:rPr>
                <w:sz w:val="28"/>
              </w:rPr>
              <w:t>4.Игры</w:t>
            </w:r>
            <w:r>
              <w:rPr>
                <w:spacing w:val="-18"/>
                <w:sz w:val="28"/>
              </w:rPr>
              <w:t xml:space="preserve"> </w:t>
            </w:r>
            <w:r>
              <w:rPr>
                <w:sz w:val="28"/>
              </w:rPr>
              <w:t>на</w:t>
            </w:r>
            <w:r>
              <w:rPr>
                <w:spacing w:val="-17"/>
                <w:sz w:val="28"/>
              </w:rPr>
              <w:t xml:space="preserve"> </w:t>
            </w:r>
            <w:r>
              <w:rPr>
                <w:sz w:val="28"/>
              </w:rPr>
              <w:t>командообразование 5.Тематический час</w:t>
            </w:r>
          </w:p>
          <w:p w14:paraId="51DFA91E">
            <w:pPr>
              <w:pStyle w:val="9"/>
              <w:rPr>
                <w:sz w:val="28"/>
              </w:rPr>
            </w:pPr>
            <w:r>
              <w:rPr>
                <w:sz w:val="28"/>
              </w:rPr>
              <w:t>«Открывая</w:t>
            </w:r>
            <w:r>
              <w:rPr>
                <w:spacing w:val="-18"/>
                <w:sz w:val="28"/>
              </w:rPr>
              <w:t xml:space="preserve"> </w:t>
            </w:r>
            <w:r>
              <w:rPr>
                <w:sz w:val="28"/>
              </w:rPr>
              <w:t>страницы интересной книги»</w:t>
            </w:r>
          </w:p>
          <w:p w14:paraId="41110CED">
            <w:pPr>
              <w:pStyle w:val="9"/>
              <w:spacing w:line="308" w:lineRule="exact"/>
              <w:rPr>
                <w:sz w:val="28"/>
              </w:rPr>
            </w:pPr>
            <w:r>
              <w:rPr>
                <w:sz w:val="28"/>
              </w:rPr>
              <w:t>6.</w:t>
            </w:r>
            <w:r>
              <w:rPr>
                <w:spacing w:val="-4"/>
                <w:sz w:val="28"/>
              </w:rPr>
              <w:t xml:space="preserve"> </w:t>
            </w:r>
            <w:r>
              <w:rPr>
                <w:sz w:val="28"/>
              </w:rPr>
              <w:t>Выборы</w:t>
            </w:r>
            <w:r>
              <w:rPr>
                <w:spacing w:val="-2"/>
                <w:sz w:val="28"/>
              </w:rPr>
              <w:t xml:space="preserve"> </w:t>
            </w:r>
            <w:r>
              <w:rPr>
                <w:sz w:val="28"/>
              </w:rPr>
              <w:t>в</w:t>
            </w:r>
            <w:r>
              <w:rPr>
                <w:spacing w:val="-4"/>
                <w:sz w:val="28"/>
              </w:rPr>
              <w:t xml:space="preserve"> </w:t>
            </w:r>
            <w:r>
              <w:rPr>
                <w:sz w:val="28"/>
              </w:rPr>
              <w:t>актив</w:t>
            </w:r>
            <w:r>
              <w:rPr>
                <w:spacing w:val="-2"/>
                <w:sz w:val="28"/>
              </w:rPr>
              <w:t xml:space="preserve"> лагеря</w:t>
            </w:r>
          </w:p>
        </w:tc>
        <w:tc>
          <w:tcPr>
            <w:tcW w:w="2112" w:type="dxa"/>
          </w:tcPr>
          <w:p w14:paraId="1DA36B33">
            <w:pPr>
              <w:pStyle w:val="9"/>
              <w:spacing w:line="315" w:lineRule="exact"/>
              <w:rPr>
                <w:sz w:val="28"/>
              </w:rPr>
            </w:pPr>
            <w:r>
              <w:rPr>
                <w:spacing w:val="-2"/>
                <w:sz w:val="28"/>
              </w:rPr>
              <w:t>05.06</w:t>
            </w:r>
          </w:p>
        </w:tc>
        <w:tc>
          <w:tcPr>
            <w:tcW w:w="3056" w:type="dxa"/>
          </w:tcPr>
          <w:p w14:paraId="3F3A05DB">
            <w:pPr>
              <w:pStyle w:val="9"/>
              <w:tabs>
                <w:tab w:val="left" w:pos="904"/>
                <w:tab w:val="left" w:pos="2012"/>
              </w:tabs>
              <w:spacing w:line="315" w:lineRule="exact"/>
              <w:rPr>
                <w:sz w:val="28"/>
              </w:rPr>
            </w:pPr>
            <w:r>
              <w:rPr>
                <w:spacing w:val="-4"/>
                <w:sz w:val="28"/>
              </w:rPr>
              <w:t>Блок</w:t>
            </w:r>
            <w:r>
              <w:rPr>
                <w:sz w:val="28"/>
              </w:rPr>
              <w:tab/>
            </w:r>
            <w:r>
              <w:rPr>
                <w:spacing w:val="-2"/>
                <w:sz w:val="28"/>
              </w:rPr>
              <w:t>«Мир»,</w:t>
            </w:r>
            <w:r>
              <w:rPr>
                <w:sz w:val="28"/>
              </w:rPr>
              <w:tab/>
            </w:r>
            <w:r>
              <w:rPr>
                <w:spacing w:val="-2"/>
                <w:sz w:val="28"/>
              </w:rPr>
              <w:t>Модуль</w:t>
            </w:r>
          </w:p>
          <w:p w14:paraId="2ED6CAE6">
            <w:pPr>
              <w:pStyle w:val="9"/>
              <w:tabs>
                <w:tab w:val="left" w:pos="1612"/>
                <w:tab w:val="left" w:pos="1845"/>
                <w:tab w:val="left" w:pos="2797"/>
              </w:tabs>
              <w:ind w:right="94"/>
              <w:rPr>
                <w:sz w:val="28"/>
              </w:rPr>
            </w:pPr>
            <w:r>
              <w:rPr>
                <w:spacing w:val="-2"/>
                <w:sz w:val="28"/>
              </w:rPr>
              <w:t>«Коллективная социально</w:t>
            </w:r>
            <w:r>
              <w:rPr>
                <w:sz w:val="28"/>
              </w:rPr>
              <w:tab/>
            </w:r>
            <w:r>
              <w:rPr>
                <w:sz w:val="28"/>
              </w:rPr>
              <w:tab/>
            </w:r>
            <w:r>
              <w:rPr>
                <w:spacing w:val="-2"/>
                <w:sz w:val="28"/>
              </w:rPr>
              <w:t>значимая деятельность</w:t>
            </w:r>
            <w:r>
              <w:rPr>
                <w:sz w:val="28"/>
              </w:rPr>
              <w:tab/>
            </w:r>
            <w:r>
              <w:rPr>
                <w:sz w:val="28"/>
              </w:rPr>
              <w:tab/>
            </w:r>
            <w:r>
              <w:rPr>
                <w:spacing w:val="-52"/>
                <w:sz w:val="28"/>
              </w:rPr>
              <w:t xml:space="preserve"> </w:t>
            </w:r>
            <w:r>
              <w:rPr>
                <w:spacing w:val="-8"/>
                <w:sz w:val="28"/>
              </w:rPr>
              <w:t xml:space="preserve">в </w:t>
            </w:r>
            <w:r>
              <w:rPr>
                <w:spacing w:val="-2"/>
                <w:sz w:val="28"/>
              </w:rPr>
              <w:t>Движении</w:t>
            </w:r>
            <w:r>
              <w:rPr>
                <w:sz w:val="28"/>
              </w:rPr>
              <w:tab/>
            </w:r>
            <w:r>
              <w:rPr>
                <w:spacing w:val="-2"/>
                <w:sz w:val="28"/>
              </w:rPr>
              <w:t>Первых</w:t>
            </w:r>
            <w:r>
              <w:rPr>
                <w:sz w:val="28"/>
              </w:rPr>
              <w:tab/>
            </w:r>
            <w:r>
              <w:rPr>
                <w:spacing w:val="-10"/>
                <w:sz w:val="28"/>
              </w:rPr>
              <w:t xml:space="preserve">и </w:t>
            </w:r>
            <w:r>
              <w:rPr>
                <w:sz w:val="28"/>
              </w:rPr>
              <w:t>Орлят России»</w:t>
            </w:r>
          </w:p>
        </w:tc>
      </w:tr>
      <w:tr w14:paraId="5A67E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5" w:hRule="atLeast"/>
        </w:trPr>
        <w:tc>
          <w:tcPr>
            <w:tcW w:w="566" w:type="dxa"/>
          </w:tcPr>
          <w:p w14:paraId="547403DE">
            <w:pPr>
              <w:pStyle w:val="9"/>
              <w:spacing w:line="315" w:lineRule="exact"/>
              <w:ind w:left="14" w:right="140"/>
              <w:jc w:val="center"/>
              <w:rPr>
                <w:sz w:val="28"/>
              </w:rPr>
            </w:pPr>
            <w:r>
              <w:rPr>
                <w:spacing w:val="-5"/>
                <w:sz w:val="28"/>
              </w:rPr>
              <w:t>3.</w:t>
            </w:r>
          </w:p>
        </w:tc>
        <w:tc>
          <w:tcPr>
            <w:tcW w:w="3980" w:type="dxa"/>
          </w:tcPr>
          <w:p w14:paraId="693A1D4A">
            <w:pPr>
              <w:pStyle w:val="9"/>
              <w:numPr>
                <w:ilvl w:val="0"/>
                <w:numId w:val="12"/>
              </w:numPr>
              <w:tabs>
                <w:tab w:val="left" w:pos="758"/>
              </w:tabs>
              <w:spacing w:before="0" w:after="0" w:line="240" w:lineRule="auto"/>
              <w:ind w:left="108" w:right="96" w:firstLine="0"/>
              <w:jc w:val="both"/>
              <w:rPr>
                <w:sz w:val="28"/>
              </w:rPr>
            </w:pPr>
            <w:r>
              <w:rPr>
                <w:sz w:val="28"/>
              </w:rPr>
              <w:t xml:space="preserve">Час чтения «Сказки </w:t>
            </w:r>
            <w:r>
              <w:rPr>
                <w:spacing w:val="-2"/>
                <w:sz w:val="28"/>
              </w:rPr>
              <w:t>Пушкина»</w:t>
            </w:r>
          </w:p>
          <w:p w14:paraId="24A21D41">
            <w:pPr>
              <w:pStyle w:val="9"/>
              <w:numPr>
                <w:ilvl w:val="0"/>
                <w:numId w:val="12"/>
              </w:numPr>
              <w:tabs>
                <w:tab w:val="left" w:pos="387"/>
              </w:tabs>
              <w:spacing w:before="0" w:after="0" w:line="321" w:lineRule="exact"/>
              <w:ind w:left="387" w:right="0" w:hanging="279"/>
              <w:jc w:val="both"/>
              <w:rPr>
                <w:sz w:val="28"/>
              </w:rPr>
            </w:pPr>
            <w:r>
              <w:rPr>
                <w:sz w:val="28"/>
              </w:rPr>
              <w:t>Конкурс</w:t>
            </w:r>
            <w:r>
              <w:rPr>
                <w:spacing w:val="-6"/>
                <w:sz w:val="28"/>
              </w:rPr>
              <w:t xml:space="preserve"> </w:t>
            </w:r>
            <w:r>
              <w:rPr>
                <w:spacing w:val="-2"/>
                <w:sz w:val="28"/>
              </w:rPr>
              <w:t>рисунков</w:t>
            </w:r>
          </w:p>
          <w:p w14:paraId="428EAD0C">
            <w:pPr>
              <w:pStyle w:val="9"/>
              <w:ind w:right="97"/>
              <w:jc w:val="both"/>
              <w:rPr>
                <w:sz w:val="28"/>
              </w:rPr>
            </w:pPr>
            <w:r>
              <w:rPr>
                <w:sz w:val="28"/>
              </w:rPr>
              <w:t>«Мой любимый герой по сказкам Пушкина»</w:t>
            </w:r>
          </w:p>
          <w:p w14:paraId="743409DA">
            <w:pPr>
              <w:pStyle w:val="9"/>
              <w:numPr>
                <w:ilvl w:val="0"/>
                <w:numId w:val="12"/>
              </w:numPr>
              <w:tabs>
                <w:tab w:val="left" w:pos="957"/>
              </w:tabs>
              <w:spacing w:before="0" w:after="0" w:line="240" w:lineRule="auto"/>
              <w:ind w:left="108" w:right="97" w:firstLine="0"/>
              <w:jc w:val="both"/>
              <w:rPr>
                <w:sz w:val="28"/>
              </w:rPr>
            </w:pPr>
            <w:r>
              <w:rPr>
                <w:sz w:val="28"/>
              </w:rPr>
              <w:t xml:space="preserve">Конкурс сказочных постановок по сказкам А. </w:t>
            </w:r>
            <w:r>
              <w:rPr>
                <w:spacing w:val="-2"/>
                <w:sz w:val="28"/>
              </w:rPr>
              <w:t>Пушкина</w:t>
            </w:r>
          </w:p>
          <w:p w14:paraId="773CA316">
            <w:pPr>
              <w:pStyle w:val="9"/>
              <w:numPr>
                <w:ilvl w:val="0"/>
                <w:numId w:val="12"/>
              </w:numPr>
              <w:tabs>
                <w:tab w:val="left" w:pos="387"/>
              </w:tabs>
              <w:spacing w:before="0" w:after="0" w:line="321" w:lineRule="exact"/>
              <w:ind w:left="387" w:right="0" w:hanging="279"/>
              <w:jc w:val="both"/>
              <w:rPr>
                <w:sz w:val="28"/>
              </w:rPr>
            </w:pPr>
            <w:r>
              <w:rPr>
                <w:sz w:val="28"/>
              </w:rPr>
              <w:t>Конкурс</w:t>
            </w:r>
            <w:r>
              <w:rPr>
                <w:spacing w:val="-8"/>
                <w:sz w:val="28"/>
              </w:rPr>
              <w:t xml:space="preserve"> </w:t>
            </w:r>
            <w:r>
              <w:rPr>
                <w:spacing w:val="-2"/>
                <w:sz w:val="28"/>
              </w:rPr>
              <w:t>стихов</w:t>
            </w:r>
          </w:p>
          <w:p w14:paraId="4B50F1B7">
            <w:pPr>
              <w:pStyle w:val="9"/>
              <w:numPr>
                <w:ilvl w:val="0"/>
                <w:numId w:val="12"/>
              </w:numPr>
              <w:tabs>
                <w:tab w:val="left" w:pos="547"/>
              </w:tabs>
              <w:spacing w:before="0" w:after="0" w:line="240" w:lineRule="auto"/>
              <w:ind w:left="108" w:right="97" w:firstLine="0"/>
              <w:jc w:val="both"/>
              <w:rPr>
                <w:sz w:val="28"/>
              </w:rPr>
            </w:pPr>
            <w:r>
              <w:rPr>
                <w:sz w:val="28"/>
              </w:rPr>
              <w:t xml:space="preserve">Инструктажи по ТБ вне </w:t>
            </w:r>
            <w:r>
              <w:rPr>
                <w:spacing w:val="-2"/>
                <w:sz w:val="28"/>
              </w:rPr>
              <w:t>лагеря</w:t>
            </w:r>
          </w:p>
          <w:p w14:paraId="6D22813B">
            <w:pPr>
              <w:pStyle w:val="9"/>
              <w:numPr>
                <w:ilvl w:val="0"/>
                <w:numId w:val="12"/>
              </w:numPr>
              <w:tabs>
                <w:tab w:val="left" w:pos="884"/>
              </w:tabs>
              <w:spacing w:before="0" w:after="0" w:line="322" w:lineRule="exact"/>
              <w:ind w:left="108" w:right="95" w:firstLine="0"/>
              <w:jc w:val="both"/>
              <w:rPr>
                <w:sz w:val="28"/>
              </w:rPr>
            </w:pPr>
            <w:r>
              <w:rPr>
                <w:sz w:val="28"/>
              </w:rPr>
              <w:t xml:space="preserve">Посещение сельской </w:t>
            </w:r>
            <w:r>
              <w:rPr>
                <w:spacing w:val="-2"/>
                <w:sz w:val="28"/>
              </w:rPr>
              <w:t>библиотеки</w:t>
            </w:r>
          </w:p>
        </w:tc>
        <w:tc>
          <w:tcPr>
            <w:tcW w:w="2112" w:type="dxa"/>
          </w:tcPr>
          <w:p w14:paraId="1711EB8A">
            <w:pPr>
              <w:pStyle w:val="9"/>
              <w:spacing w:line="315" w:lineRule="exact"/>
              <w:rPr>
                <w:sz w:val="28"/>
              </w:rPr>
            </w:pPr>
            <w:r>
              <w:rPr>
                <w:spacing w:val="-2"/>
                <w:sz w:val="28"/>
              </w:rPr>
              <w:t>06.06</w:t>
            </w:r>
          </w:p>
        </w:tc>
        <w:tc>
          <w:tcPr>
            <w:tcW w:w="3056" w:type="dxa"/>
          </w:tcPr>
          <w:p w14:paraId="73D3329D">
            <w:pPr>
              <w:pStyle w:val="9"/>
              <w:tabs>
                <w:tab w:val="left" w:pos="1123"/>
                <w:tab w:val="left" w:pos="2295"/>
              </w:tabs>
              <w:ind w:right="90"/>
              <w:rPr>
                <w:sz w:val="28"/>
              </w:rPr>
            </w:pPr>
            <w:r>
              <w:rPr>
                <w:spacing w:val="-2"/>
                <w:sz w:val="28"/>
              </w:rPr>
              <w:t>Блоки</w:t>
            </w:r>
            <w:r>
              <w:rPr>
                <w:sz w:val="28"/>
              </w:rPr>
              <w:tab/>
            </w:r>
            <w:r>
              <w:rPr>
                <w:spacing w:val="-2"/>
                <w:sz w:val="28"/>
              </w:rPr>
              <w:t>«Мир»,</w:t>
            </w:r>
            <w:r>
              <w:rPr>
                <w:sz w:val="28"/>
              </w:rPr>
              <w:tab/>
            </w:r>
            <w:r>
              <w:rPr>
                <w:spacing w:val="-4"/>
                <w:sz w:val="28"/>
              </w:rPr>
              <w:t xml:space="preserve">«Рос- </w:t>
            </w:r>
            <w:r>
              <w:rPr>
                <w:sz w:val="28"/>
              </w:rPr>
              <w:t>сия», «Человек»</w:t>
            </w:r>
          </w:p>
        </w:tc>
      </w:tr>
      <w:tr w14:paraId="78E41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566" w:type="dxa"/>
          </w:tcPr>
          <w:p w14:paraId="52FC0EE4">
            <w:pPr>
              <w:pStyle w:val="9"/>
              <w:spacing w:line="315" w:lineRule="exact"/>
              <w:ind w:left="14" w:right="140"/>
              <w:jc w:val="center"/>
              <w:rPr>
                <w:sz w:val="28"/>
              </w:rPr>
            </w:pPr>
            <w:r>
              <w:rPr>
                <w:spacing w:val="-5"/>
                <w:sz w:val="28"/>
              </w:rPr>
              <w:t>4.</w:t>
            </w:r>
          </w:p>
        </w:tc>
        <w:tc>
          <w:tcPr>
            <w:tcW w:w="3980" w:type="dxa"/>
          </w:tcPr>
          <w:p w14:paraId="13BBD242">
            <w:pPr>
              <w:pStyle w:val="9"/>
              <w:numPr>
                <w:ilvl w:val="0"/>
                <w:numId w:val="13"/>
              </w:numPr>
              <w:tabs>
                <w:tab w:val="left" w:pos="657"/>
                <w:tab w:val="left" w:pos="1935"/>
                <w:tab w:val="left" w:pos="3732"/>
              </w:tabs>
              <w:spacing w:before="0" w:after="0" w:line="240" w:lineRule="auto"/>
              <w:ind w:left="108" w:right="94" w:firstLine="0"/>
              <w:jc w:val="left"/>
              <w:rPr>
                <w:sz w:val="28"/>
              </w:rPr>
            </w:pPr>
            <w:r>
              <w:rPr>
                <w:spacing w:val="-2"/>
                <w:sz w:val="28"/>
              </w:rPr>
              <w:t>Занятие</w:t>
            </w:r>
            <w:r>
              <w:rPr>
                <w:sz w:val="28"/>
              </w:rPr>
              <w:tab/>
            </w:r>
            <w:r>
              <w:rPr>
                <w:spacing w:val="-2"/>
                <w:sz w:val="28"/>
              </w:rPr>
              <w:t>«Профессия</w:t>
            </w:r>
            <w:r>
              <w:rPr>
                <w:sz w:val="28"/>
              </w:rPr>
              <w:tab/>
            </w:r>
            <w:r>
              <w:rPr>
                <w:spacing w:val="-10"/>
                <w:sz w:val="28"/>
              </w:rPr>
              <w:t xml:space="preserve">– </w:t>
            </w:r>
            <w:r>
              <w:rPr>
                <w:sz w:val="28"/>
              </w:rPr>
              <w:t>Родину защищать»</w:t>
            </w:r>
          </w:p>
          <w:p w14:paraId="4197235A">
            <w:pPr>
              <w:pStyle w:val="9"/>
              <w:numPr>
                <w:ilvl w:val="0"/>
                <w:numId w:val="13"/>
              </w:numPr>
              <w:tabs>
                <w:tab w:val="left" w:pos="387"/>
              </w:tabs>
              <w:spacing w:before="0" w:after="0" w:line="322" w:lineRule="exact"/>
              <w:ind w:left="387" w:right="0" w:hanging="279"/>
              <w:jc w:val="left"/>
              <w:rPr>
                <w:sz w:val="28"/>
              </w:rPr>
            </w:pPr>
            <w:r>
              <w:rPr>
                <w:sz w:val="28"/>
              </w:rPr>
              <w:t>Акция</w:t>
            </w:r>
            <w:r>
              <w:rPr>
                <w:spacing w:val="-5"/>
                <w:sz w:val="28"/>
              </w:rPr>
              <w:t xml:space="preserve"> </w:t>
            </w:r>
            <w:r>
              <w:rPr>
                <w:sz w:val="28"/>
              </w:rPr>
              <w:t>«Письмо</w:t>
            </w:r>
            <w:r>
              <w:rPr>
                <w:spacing w:val="-7"/>
                <w:sz w:val="28"/>
              </w:rPr>
              <w:t xml:space="preserve"> </w:t>
            </w:r>
            <w:r>
              <w:rPr>
                <w:spacing w:val="-2"/>
                <w:sz w:val="28"/>
              </w:rPr>
              <w:t>солдату»</w:t>
            </w:r>
          </w:p>
          <w:p w14:paraId="35EA83FB">
            <w:pPr>
              <w:pStyle w:val="9"/>
              <w:numPr>
                <w:ilvl w:val="0"/>
                <w:numId w:val="13"/>
              </w:numPr>
              <w:tabs>
                <w:tab w:val="left" w:pos="387"/>
              </w:tabs>
              <w:spacing w:before="0" w:after="0" w:line="240" w:lineRule="auto"/>
              <w:ind w:left="387" w:right="0" w:hanging="279"/>
              <w:jc w:val="left"/>
              <w:rPr>
                <w:sz w:val="28"/>
              </w:rPr>
            </w:pPr>
            <w:r>
              <w:rPr>
                <w:sz w:val="28"/>
              </w:rPr>
              <w:t>Военно-спортивная</w:t>
            </w:r>
            <w:r>
              <w:rPr>
                <w:spacing w:val="-15"/>
                <w:sz w:val="28"/>
              </w:rPr>
              <w:t xml:space="preserve"> </w:t>
            </w:r>
            <w:r>
              <w:rPr>
                <w:spacing w:val="-2"/>
                <w:sz w:val="28"/>
              </w:rPr>
              <w:t>эстафета</w:t>
            </w:r>
          </w:p>
          <w:p w14:paraId="4C488658">
            <w:pPr>
              <w:pStyle w:val="9"/>
              <w:numPr>
                <w:ilvl w:val="0"/>
                <w:numId w:val="13"/>
              </w:numPr>
              <w:tabs>
                <w:tab w:val="left" w:pos="387"/>
              </w:tabs>
              <w:spacing w:before="0" w:after="0" w:line="322" w:lineRule="exact"/>
              <w:ind w:left="387" w:right="0" w:hanging="279"/>
              <w:jc w:val="left"/>
              <w:rPr>
                <w:sz w:val="28"/>
              </w:rPr>
            </w:pPr>
            <w:r>
              <w:rPr>
                <w:sz w:val="28"/>
              </w:rPr>
              <w:t>Орлятский</w:t>
            </w:r>
            <w:r>
              <w:rPr>
                <w:spacing w:val="-8"/>
                <w:sz w:val="28"/>
              </w:rPr>
              <w:t xml:space="preserve"> </w:t>
            </w:r>
            <w:r>
              <w:rPr>
                <w:spacing w:val="-5"/>
                <w:sz w:val="28"/>
              </w:rPr>
              <w:t>час</w:t>
            </w:r>
          </w:p>
          <w:p w14:paraId="0D48CC10">
            <w:pPr>
              <w:pStyle w:val="9"/>
              <w:spacing w:line="322" w:lineRule="exact"/>
              <w:rPr>
                <w:sz w:val="28"/>
              </w:rPr>
            </w:pPr>
            <w:r>
              <w:rPr>
                <w:sz w:val="28"/>
              </w:rPr>
              <w:t>«Миру</w:t>
            </w:r>
            <w:r>
              <w:rPr>
                <w:spacing w:val="-7"/>
                <w:sz w:val="28"/>
              </w:rPr>
              <w:t xml:space="preserve"> </w:t>
            </w:r>
            <w:r>
              <w:rPr>
                <w:spacing w:val="-4"/>
                <w:sz w:val="28"/>
              </w:rPr>
              <w:t>мир»</w:t>
            </w:r>
          </w:p>
          <w:p w14:paraId="7BB39333">
            <w:pPr>
              <w:pStyle w:val="9"/>
              <w:numPr>
                <w:ilvl w:val="0"/>
                <w:numId w:val="13"/>
              </w:numPr>
              <w:tabs>
                <w:tab w:val="left" w:pos="527"/>
                <w:tab w:val="left" w:pos="1752"/>
                <w:tab w:val="left" w:pos="3285"/>
              </w:tabs>
              <w:spacing w:before="0" w:after="0" w:line="311" w:lineRule="exact"/>
              <w:ind w:left="527" w:right="0" w:hanging="419"/>
              <w:jc w:val="left"/>
              <w:rPr>
                <w:sz w:val="28"/>
              </w:rPr>
            </w:pPr>
            <w:r>
              <w:rPr>
                <w:spacing w:val="-2"/>
                <w:sz w:val="28"/>
              </w:rPr>
              <w:t>Конкурс</w:t>
            </w:r>
            <w:r>
              <w:rPr>
                <w:sz w:val="28"/>
              </w:rPr>
              <w:tab/>
            </w:r>
            <w:r>
              <w:rPr>
                <w:spacing w:val="-2"/>
                <w:sz w:val="28"/>
              </w:rPr>
              <w:t>стенгазет</w:t>
            </w:r>
            <w:r>
              <w:rPr>
                <w:sz w:val="28"/>
              </w:rPr>
              <w:tab/>
            </w:r>
            <w:r>
              <w:rPr>
                <w:spacing w:val="-4"/>
                <w:sz w:val="28"/>
              </w:rPr>
              <w:t>«Год</w:t>
            </w:r>
          </w:p>
        </w:tc>
        <w:tc>
          <w:tcPr>
            <w:tcW w:w="2112" w:type="dxa"/>
          </w:tcPr>
          <w:p w14:paraId="120FCDD9">
            <w:pPr>
              <w:pStyle w:val="9"/>
              <w:spacing w:line="315" w:lineRule="exact"/>
              <w:rPr>
                <w:sz w:val="28"/>
              </w:rPr>
            </w:pPr>
            <w:r>
              <w:rPr>
                <w:spacing w:val="-2"/>
                <w:sz w:val="28"/>
              </w:rPr>
              <w:t>07.06</w:t>
            </w:r>
          </w:p>
        </w:tc>
        <w:tc>
          <w:tcPr>
            <w:tcW w:w="3056" w:type="dxa"/>
          </w:tcPr>
          <w:p w14:paraId="3B4C370E">
            <w:pPr>
              <w:pStyle w:val="9"/>
              <w:tabs>
                <w:tab w:val="left" w:pos="1123"/>
                <w:tab w:val="left" w:pos="2295"/>
              </w:tabs>
              <w:ind w:right="90"/>
              <w:rPr>
                <w:sz w:val="28"/>
              </w:rPr>
            </w:pPr>
            <w:r>
              <w:rPr>
                <w:spacing w:val="-2"/>
                <w:sz w:val="28"/>
              </w:rPr>
              <w:t>Блоки</w:t>
            </w:r>
            <w:r>
              <w:rPr>
                <w:sz w:val="28"/>
              </w:rPr>
              <w:tab/>
            </w:r>
            <w:r>
              <w:rPr>
                <w:spacing w:val="-2"/>
                <w:sz w:val="28"/>
              </w:rPr>
              <w:t>«Мир»,</w:t>
            </w:r>
            <w:r>
              <w:rPr>
                <w:sz w:val="28"/>
              </w:rPr>
              <w:tab/>
            </w:r>
            <w:r>
              <w:rPr>
                <w:spacing w:val="-4"/>
                <w:sz w:val="28"/>
              </w:rPr>
              <w:t>«Рос- сия»</w:t>
            </w:r>
          </w:p>
        </w:tc>
      </w:tr>
    </w:tbl>
    <w:p w14:paraId="33B8DBB3">
      <w:pPr>
        <w:pStyle w:val="9"/>
        <w:spacing w:after="0"/>
        <w:rPr>
          <w:sz w:val="28"/>
        </w:rPr>
        <w:sectPr>
          <w:pgSz w:w="11940" w:h="16850"/>
          <w:pgMar w:top="780" w:right="0" w:bottom="1880" w:left="1275" w:header="0" w:footer="1664" w:gutter="0"/>
          <w:cols w:space="720" w:num="1"/>
        </w:sectPr>
      </w:pPr>
    </w:p>
    <w:tbl>
      <w:tblPr>
        <w:tblStyle w:val="5"/>
        <w:tblW w:w="0" w:type="auto"/>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3980"/>
        <w:gridCol w:w="2112"/>
        <w:gridCol w:w="3056"/>
      </w:tblGrid>
      <w:tr w14:paraId="7ADC1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66" w:type="dxa"/>
          </w:tcPr>
          <w:p w14:paraId="0425D300">
            <w:pPr>
              <w:pStyle w:val="9"/>
              <w:ind w:left="0"/>
              <w:rPr>
                <w:sz w:val="24"/>
              </w:rPr>
            </w:pPr>
          </w:p>
        </w:tc>
        <w:tc>
          <w:tcPr>
            <w:tcW w:w="3980" w:type="dxa"/>
          </w:tcPr>
          <w:p w14:paraId="0B9CF86D">
            <w:pPr>
              <w:pStyle w:val="9"/>
              <w:spacing w:line="301" w:lineRule="exact"/>
              <w:rPr>
                <w:sz w:val="28"/>
              </w:rPr>
            </w:pPr>
            <w:r>
              <w:rPr>
                <w:sz w:val="28"/>
              </w:rPr>
              <w:t>Защитника</w:t>
            </w:r>
            <w:r>
              <w:rPr>
                <w:spacing w:val="-7"/>
                <w:sz w:val="28"/>
              </w:rPr>
              <w:t xml:space="preserve"> </w:t>
            </w:r>
            <w:r>
              <w:rPr>
                <w:spacing w:val="-2"/>
                <w:sz w:val="28"/>
              </w:rPr>
              <w:t>Отечества»</w:t>
            </w:r>
          </w:p>
        </w:tc>
        <w:tc>
          <w:tcPr>
            <w:tcW w:w="2112" w:type="dxa"/>
          </w:tcPr>
          <w:p w14:paraId="4E2F1514">
            <w:pPr>
              <w:pStyle w:val="9"/>
              <w:ind w:left="0"/>
              <w:rPr>
                <w:sz w:val="24"/>
              </w:rPr>
            </w:pPr>
          </w:p>
        </w:tc>
        <w:tc>
          <w:tcPr>
            <w:tcW w:w="3056" w:type="dxa"/>
          </w:tcPr>
          <w:p w14:paraId="69D213AF">
            <w:pPr>
              <w:pStyle w:val="9"/>
              <w:ind w:left="0"/>
              <w:rPr>
                <w:sz w:val="24"/>
              </w:rPr>
            </w:pPr>
          </w:p>
        </w:tc>
      </w:tr>
      <w:tr w14:paraId="40013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6" w:hRule="atLeast"/>
        </w:trPr>
        <w:tc>
          <w:tcPr>
            <w:tcW w:w="566" w:type="dxa"/>
          </w:tcPr>
          <w:p w14:paraId="6D5D1E24">
            <w:pPr>
              <w:pStyle w:val="9"/>
              <w:spacing w:line="315" w:lineRule="exact"/>
              <w:ind w:left="14" w:right="140"/>
              <w:jc w:val="center"/>
              <w:rPr>
                <w:sz w:val="28"/>
              </w:rPr>
            </w:pPr>
            <w:r>
              <w:rPr>
                <w:spacing w:val="-5"/>
                <w:sz w:val="28"/>
              </w:rPr>
              <w:t>5.</w:t>
            </w:r>
          </w:p>
        </w:tc>
        <w:tc>
          <w:tcPr>
            <w:tcW w:w="3980" w:type="dxa"/>
          </w:tcPr>
          <w:p w14:paraId="13C3658A">
            <w:pPr>
              <w:pStyle w:val="9"/>
              <w:numPr>
                <w:ilvl w:val="0"/>
                <w:numId w:val="14"/>
              </w:numPr>
              <w:tabs>
                <w:tab w:val="left" w:pos="558"/>
                <w:tab w:val="left" w:pos="2824"/>
                <w:tab w:val="left" w:pos="3485"/>
              </w:tabs>
              <w:spacing w:before="0" w:after="0" w:line="240" w:lineRule="auto"/>
              <w:ind w:left="108" w:right="95" w:firstLine="0"/>
              <w:jc w:val="left"/>
              <w:rPr>
                <w:sz w:val="28"/>
              </w:rPr>
            </w:pPr>
            <w:r>
              <w:rPr>
                <w:spacing w:val="-2"/>
                <w:sz w:val="28"/>
              </w:rPr>
              <w:t>Квест-викторина</w:t>
            </w:r>
            <w:r>
              <w:rPr>
                <w:sz w:val="28"/>
              </w:rPr>
              <w:tab/>
            </w:r>
            <w:r>
              <w:rPr>
                <w:spacing w:val="-4"/>
                <w:sz w:val="28"/>
              </w:rPr>
              <w:t>«80</w:t>
            </w:r>
            <w:r>
              <w:rPr>
                <w:sz w:val="28"/>
              </w:rPr>
              <w:tab/>
            </w:r>
            <w:r>
              <w:rPr>
                <w:spacing w:val="-4"/>
                <w:sz w:val="28"/>
              </w:rPr>
              <w:t xml:space="preserve">лет </w:t>
            </w:r>
            <w:r>
              <w:rPr>
                <w:spacing w:val="-2"/>
                <w:sz w:val="28"/>
              </w:rPr>
              <w:t>Победы»</w:t>
            </w:r>
          </w:p>
          <w:p w14:paraId="1EFD938E">
            <w:pPr>
              <w:pStyle w:val="9"/>
              <w:numPr>
                <w:ilvl w:val="0"/>
                <w:numId w:val="14"/>
              </w:numPr>
              <w:tabs>
                <w:tab w:val="left" w:pos="623"/>
                <w:tab w:val="left" w:pos="2323"/>
                <w:tab w:val="left" w:pos="2762"/>
              </w:tabs>
              <w:spacing w:before="0" w:after="0" w:line="242" w:lineRule="auto"/>
              <w:ind w:left="108" w:right="99" w:firstLine="0"/>
              <w:jc w:val="left"/>
              <w:rPr>
                <w:sz w:val="28"/>
              </w:rPr>
            </w:pPr>
            <w:r>
              <w:rPr>
                <w:spacing w:val="-2"/>
                <w:sz w:val="28"/>
              </w:rPr>
              <w:t>Подготовка</w:t>
            </w:r>
            <w:r>
              <w:rPr>
                <w:sz w:val="28"/>
              </w:rPr>
              <w:tab/>
            </w:r>
            <w:r>
              <w:rPr>
                <w:spacing w:val="-10"/>
                <w:sz w:val="28"/>
              </w:rPr>
              <w:t>к</w:t>
            </w:r>
            <w:r>
              <w:rPr>
                <w:sz w:val="28"/>
              </w:rPr>
              <w:tab/>
            </w:r>
            <w:r>
              <w:rPr>
                <w:spacing w:val="-2"/>
                <w:sz w:val="28"/>
              </w:rPr>
              <w:t xml:space="preserve">конкурсу </w:t>
            </w:r>
            <w:r>
              <w:rPr>
                <w:sz w:val="28"/>
              </w:rPr>
              <w:t>военной песни.</w:t>
            </w:r>
          </w:p>
          <w:p w14:paraId="6B2C2580">
            <w:pPr>
              <w:pStyle w:val="9"/>
              <w:numPr>
                <w:ilvl w:val="0"/>
                <w:numId w:val="14"/>
              </w:numPr>
              <w:tabs>
                <w:tab w:val="left" w:pos="387"/>
              </w:tabs>
              <w:spacing w:before="0" w:after="0" w:line="317" w:lineRule="exact"/>
              <w:ind w:left="387" w:right="0" w:hanging="279"/>
              <w:jc w:val="left"/>
              <w:rPr>
                <w:sz w:val="28"/>
              </w:rPr>
            </w:pPr>
            <w:r>
              <w:rPr>
                <w:sz w:val="28"/>
              </w:rPr>
              <w:t>КТД</w:t>
            </w:r>
            <w:r>
              <w:rPr>
                <w:spacing w:val="-5"/>
                <w:sz w:val="28"/>
              </w:rPr>
              <w:t xml:space="preserve"> </w:t>
            </w:r>
            <w:r>
              <w:rPr>
                <w:sz w:val="28"/>
              </w:rPr>
              <w:t>“Диорама</w:t>
            </w:r>
            <w:r>
              <w:rPr>
                <w:spacing w:val="-5"/>
                <w:sz w:val="28"/>
              </w:rPr>
              <w:t xml:space="preserve"> </w:t>
            </w:r>
            <w:r>
              <w:rPr>
                <w:spacing w:val="-2"/>
                <w:sz w:val="28"/>
              </w:rPr>
              <w:t>Победы”</w:t>
            </w:r>
          </w:p>
          <w:p w14:paraId="05B75A06">
            <w:pPr>
              <w:pStyle w:val="9"/>
              <w:numPr>
                <w:ilvl w:val="0"/>
                <w:numId w:val="14"/>
              </w:numPr>
              <w:tabs>
                <w:tab w:val="left" w:pos="492"/>
              </w:tabs>
              <w:spacing w:before="0" w:after="0" w:line="322" w:lineRule="exact"/>
              <w:ind w:left="492" w:right="0" w:hanging="384"/>
              <w:jc w:val="left"/>
              <w:rPr>
                <w:sz w:val="28"/>
              </w:rPr>
            </w:pPr>
            <w:r>
              <w:rPr>
                <w:sz w:val="28"/>
              </w:rPr>
              <w:t>Конкурс</w:t>
            </w:r>
            <w:r>
              <w:rPr>
                <w:spacing w:val="64"/>
                <w:w w:val="150"/>
                <w:sz w:val="28"/>
              </w:rPr>
              <w:t xml:space="preserve"> </w:t>
            </w:r>
            <w:r>
              <w:rPr>
                <w:sz w:val="28"/>
              </w:rPr>
              <w:t>для</w:t>
            </w:r>
            <w:r>
              <w:rPr>
                <w:spacing w:val="65"/>
                <w:w w:val="150"/>
                <w:sz w:val="28"/>
              </w:rPr>
              <w:t xml:space="preserve"> </w:t>
            </w:r>
            <w:r>
              <w:rPr>
                <w:sz w:val="28"/>
              </w:rPr>
              <w:t>Орлят</w:t>
            </w:r>
            <w:r>
              <w:rPr>
                <w:spacing w:val="64"/>
                <w:w w:val="150"/>
                <w:sz w:val="28"/>
              </w:rPr>
              <w:t xml:space="preserve"> </w:t>
            </w:r>
            <w:r>
              <w:rPr>
                <w:spacing w:val="-4"/>
                <w:sz w:val="28"/>
              </w:rPr>
              <w:t>Росси</w:t>
            </w:r>
          </w:p>
          <w:p w14:paraId="0BAF6A07">
            <w:pPr>
              <w:pStyle w:val="9"/>
              <w:spacing w:line="322" w:lineRule="exact"/>
              <w:rPr>
                <w:sz w:val="28"/>
              </w:rPr>
            </w:pPr>
            <w:r>
              <w:rPr>
                <w:sz w:val="28"/>
              </w:rPr>
              <w:t>«Радуга</w:t>
            </w:r>
            <w:r>
              <w:rPr>
                <w:spacing w:val="-6"/>
                <w:sz w:val="28"/>
              </w:rPr>
              <w:t xml:space="preserve"> </w:t>
            </w:r>
            <w:r>
              <w:rPr>
                <w:spacing w:val="-2"/>
                <w:sz w:val="28"/>
              </w:rPr>
              <w:t>Победы»</w:t>
            </w:r>
          </w:p>
          <w:p w14:paraId="36A00811">
            <w:pPr>
              <w:pStyle w:val="9"/>
              <w:numPr>
                <w:ilvl w:val="0"/>
                <w:numId w:val="14"/>
              </w:numPr>
              <w:tabs>
                <w:tab w:val="left" w:pos="387"/>
              </w:tabs>
              <w:spacing w:before="0" w:after="0" w:line="322" w:lineRule="exact"/>
              <w:ind w:left="387" w:right="0" w:hanging="279"/>
              <w:jc w:val="left"/>
              <w:rPr>
                <w:sz w:val="28"/>
              </w:rPr>
            </w:pPr>
            <w:r>
              <w:rPr>
                <w:sz w:val="28"/>
              </w:rPr>
              <w:t>Танцевальный</w:t>
            </w:r>
            <w:r>
              <w:rPr>
                <w:spacing w:val="-10"/>
                <w:sz w:val="28"/>
              </w:rPr>
              <w:t xml:space="preserve"> </w:t>
            </w:r>
            <w:r>
              <w:rPr>
                <w:spacing w:val="-5"/>
                <w:sz w:val="28"/>
              </w:rPr>
              <w:t>час</w:t>
            </w:r>
          </w:p>
          <w:p w14:paraId="0FA7035C">
            <w:pPr>
              <w:pStyle w:val="9"/>
              <w:spacing w:line="308" w:lineRule="exact"/>
              <w:rPr>
                <w:sz w:val="28"/>
              </w:rPr>
            </w:pPr>
            <w:r>
              <w:rPr>
                <w:sz w:val="28"/>
              </w:rPr>
              <w:t>«Танец</w:t>
            </w:r>
            <w:r>
              <w:rPr>
                <w:spacing w:val="-5"/>
                <w:sz w:val="28"/>
              </w:rPr>
              <w:t xml:space="preserve"> </w:t>
            </w:r>
            <w:r>
              <w:rPr>
                <w:spacing w:val="-2"/>
                <w:sz w:val="28"/>
              </w:rPr>
              <w:t>Победы»</w:t>
            </w:r>
          </w:p>
        </w:tc>
        <w:tc>
          <w:tcPr>
            <w:tcW w:w="2112" w:type="dxa"/>
          </w:tcPr>
          <w:p w14:paraId="73617E3D">
            <w:pPr>
              <w:pStyle w:val="9"/>
              <w:spacing w:line="315" w:lineRule="exact"/>
              <w:rPr>
                <w:sz w:val="28"/>
              </w:rPr>
            </w:pPr>
            <w:r>
              <w:rPr>
                <w:spacing w:val="-2"/>
                <w:sz w:val="28"/>
              </w:rPr>
              <w:t>08.06</w:t>
            </w:r>
          </w:p>
        </w:tc>
        <w:tc>
          <w:tcPr>
            <w:tcW w:w="3056" w:type="dxa"/>
          </w:tcPr>
          <w:p w14:paraId="191E468F">
            <w:pPr>
              <w:pStyle w:val="9"/>
              <w:tabs>
                <w:tab w:val="left" w:pos="1803"/>
                <w:tab w:val="left" w:pos="2084"/>
              </w:tabs>
              <w:ind w:right="90"/>
              <w:jc w:val="both"/>
              <w:rPr>
                <w:sz w:val="28"/>
              </w:rPr>
            </w:pPr>
            <w:r>
              <w:rPr>
                <w:sz w:val="28"/>
              </w:rPr>
              <w:t xml:space="preserve">Блоки «Мир», «Рос- </w:t>
            </w:r>
            <w:r>
              <w:rPr>
                <w:spacing w:val="-2"/>
                <w:sz w:val="28"/>
              </w:rPr>
              <w:t>сия»,</w:t>
            </w:r>
            <w:r>
              <w:rPr>
                <w:sz w:val="28"/>
              </w:rPr>
              <w:tab/>
            </w:r>
            <w:r>
              <w:rPr>
                <w:spacing w:val="-2"/>
                <w:sz w:val="28"/>
              </w:rPr>
              <w:t>«История России»,</w:t>
            </w:r>
            <w:r>
              <w:rPr>
                <w:sz w:val="28"/>
              </w:rPr>
              <w:tab/>
            </w:r>
            <w:r>
              <w:rPr>
                <w:sz w:val="28"/>
              </w:rPr>
              <w:tab/>
            </w:r>
            <w:r>
              <w:rPr>
                <w:spacing w:val="-2"/>
                <w:sz w:val="28"/>
              </w:rPr>
              <w:t>модуль</w:t>
            </w:r>
          </w:p>
          <w:p w14:paraId="3DFA8741">
            <w:pPr>
              <w:pStyle w:val="9"/>
              <w:tabs>
                <w:tab w:val="left" w:pos="1612"/>
                <w:tab w:val="left" w:pos="1845"/>
                <w:tab w:val="left" w:pos="2797"/>
              </w:tabs>
              <w:ind w:right="94"/>
              <w:rPr>
                <w:sz w:val="28"/>
              </w:rPr>
            </w:pPr>
            <w:r>
              <w:rPr>
                <w:spacing w:val="-2"/>
                <w:sz w:val="28"/>
              </w:rPr>
              <w:t>«Коллективная социально</w:t>
            </w:r>
            <w:r>
              <w:rPr>
                <w:sz w:val="28"/>
              </w:rPr>
              <w:tab/>
            </w:r>
            <w:r>
              <w:rPr>
                <w:sz w:val="28"/>
              </w:rPr>
              <w:tab/>
            </w:r>
            <w:r>
              <w:rPr>
                <w:spacing w:val="-2"/>
                <w:sz w:val="28"/>
              </w:rPr>
              <w:t>значимая деятельность</w:t>
            </w:r>
            <w:r>
              <w:rPr>
                <w:sz w:val="28"/>
              </w:rPr>
              <w:tab/>
            </w:r>
            <w:r>
              <w:rPr>
                <w:sz w:val="28"/>
              </w:rPr>
              <w:tab/>
            </w:r>
            <w:r>
              <w:rPr>
                <w:spacing w:val="-52"/>
                <w:sz w:val="28"/>
              </w:rPr>
              <w:t xml:space="preserve"> </w:t>
            </w:r>
            <w:r>
              <w:rPr>
                <w:spacing w:val="-8"/>
                <w:sz w:val="28"/>
              </w:rPr>
              <w:t xml:space="preserve">в </w:t>
            </w:r>
            <w:r>
              <w:rPr>
                <w:spacing w:val="-2"/>
                <w:sz w:val="28"/>
              </w:rPr>
              <w:t>Движении</w:t>
            </w:r>
            <w:r>
              <w:rPr>
                <w:sz w:val="28"/>
              </w:rPr>
              <w:tab/>
            </w:r>
            <w:r>
              <w:rPr>
                <w:spacing w:val="-2"/>
                <w:sz w:val="28"/>
              </w:rPr>
              <w:t>Первых</w:t>
            </w:r>
            <w:r>
              <w:rPr>
                <w:sz w:val="28"/>
              </w:rPr>
              <w:tab/>
            </w:r>
            <w:r>
              <w:rPr>
                <w:spacing w:val="-10"/>
                <w:sz w:val="28"/>
              </w:rPr>
              <w:t xml:space="preserve">и </w:t>
            </w:r>
            <w:r>
              <w:rPr>
                <w:sz w:val="28"/>
              </w:rPr>
              <w:t>Орлят России»</w:t>
            </w:r>
          </w:p>
        </w:tc>
      </w:tr>
      <w:tr w14:paraId="54ECA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4" w:hRule="atLeast"/>
        </w:trPr>
        <w:tc>
          <w:tcPr>
            <w:tcW w:w="566" w:type="dxa"/>
          </w:tcPr>
          <w:p w14:paraId="6FC6D2AF">
            <w:pPr>
              <w:pStyle w:val="9"/>
              <w:spacing w:line="317" w:lineRule="exact"/>
              <w:ind w:left="14" w:right="140"/>
              <w:jc w:val="center"/>
              <w:rPr>
                <w:sz w:val="28"/>
              </w:rPr>
            </w:pPr>
            <w:r>
              <w:rPr>
                <w:spacing w:val="-5"/>
                <w:sz w:val="28"/>
              </w:rPr>
              <w:t>6.</w:t>
            </w:r>
          </w:p>
        </w:tc>
        <w:tc>
          <w:tcPr>
            <w:tcW w:w="3980" w:type="dxa"/>
          </w:tcPr>
          <w:p w14:paraId="6B376237">
            <w:pPr>
              <w:pStyle w:val="9"/>
              <w:numPr>
                <w:ilvl w:val="0"/>
                <w:numId w:val="15"/>
              </w:numPr>
              <w:tabs>
                <w:tab w:val="left" w:pos="387"/>
              </w:tabs>
              <w:spacing w:before="0" w:after="0" w:line="317" w:lineRule="exact"/>
              <w:ind w:left="387" w:right="0" w:hanging="279"/>
              <w:jc w:val="left"/>
              <w:rPr>
                <w:sz w:val="28"/>
              </w:rPr>
            </w:pPr>
            <w:r>
              <w:rPr>
                <w:sz w:val="28"/>
              </w:rPr>
              <w:t>Квест</w:t>
            </w:r>
            <w:r>
              <w:rPr>
                <w:spacing w:val="-4"/>
                <w:sz w:val="28"/>
              </w:rPr>
              <w:t xml:space="preserve"> </w:t>
            </w:r>
            <w:r>
              <w:rPr>
                <w:sz w:val="28"/>
              </w:rPr>
              <w:t>«Дорога</w:t>
            </w:r>
            <w:r>
              <w:rPr>
                <w:spacing w:val="-2"/>
                <w:sz w:val="28"/>
              </w:rPr>
              <w:t xml:space="preserve"> Победы»</w:t>
            </w:r>
          </w:p>
          <w:p w14:paraId="4857D83F">
            <w:pPr>
              <w:pStyle w:val="9"/>
              <w:numPr>
                <w:ilvl w:val="0"/>
                <w:numId w:val="15"/>
              </w:numPr>
              <w:tabs>
                <w:tab w:val="left" w:pos="623"/>
                <w:tab w:val="left" w:pos="2323"/>
                <w:tab w:val="left" w:pos="2762"/>
              </w:tabs>
              <w:spacing w:before="0" w:after="0" w:line="240" w:lineRule="auto"/>
              <w:ind w:left="108" w:right="99" w:firstLine="0"/>
              <w:jc w:val="left"/>
              <w:rPr>
                <w:sz w:val="28"/>
              </w:rPr>
            </w:pPr>
            <w:r>
              <w:rPr>
                <w:spacing w:val="-2"/>
                <w:sz w:val="28"/>
              </w:rPr>
              <w:t>Подготовка</w:t>
            </w:r>
            <w:r>
              <w:rPr>
                <w:sz w:val="28"/>
              </w:rPr>
              <w:tab/>
            </w:r>
            <w:r>
              <w:rPr>
                <w:spacing w:val="-10"/>
                <w:sz w:val="28"/>
              </w:rPr>
              <w:t>к</w:t>
            </w:r>
            <w:r>
              <w:rPr>
                <w:sz w:val="28"/>
              </w:rPr>
              <w:tab/>
            </w:r>
            <w:r>
              <w:rPr>
                <w:spacing w:val="-2"/>
                <w:sz w:val="28"/>
              </w:rPr>
              <w:t xml:space="preserve">конкурсу </w:t>
            </w:r>
            <w:r>
              <w:rPr>
                <w:sz w:val="28"/>
              </w:rPr>
              <w:t>военной песни</w:t>
            </w:r>
          </w:p>
          <w:p w14:paraId="09808C23">
            <w:pPr>
              <w:pStyle w:val="9"/>
              <w:numPr>
                <w:ilvl w:val="0"/>
                <w:numId w:val="15"/>
              </w:numPr>
              <w:tabs>
                <w:tab w:val="left" w:pos="387"/>
              </w:tabs>
              <w:spacing w:before="0" w:after="0" w:line="322" w:lineRule="exact"/>
              <w:ind w:left="387" w:right="0" w:hanging="279"/>
              <w:jc w:val="left"/>
              <w:rPr>
                <w:sz w:val="28"/>
              </w:rPr>
            </w:pPr>
            <w:r>
              <w:rPr>
                <w:sz w:val="28"/>
              </w:rPr>
              <w:t>Конкурс</w:t>
            </w:r>
            <w:r>
              <w:rPr>
                <w:spacing w:val="-6"/>
                <w:sz w:val="28"/>
              </w:rPr>
              <w:t xml:space="preserve"> </w:t>
            </w:r>
            <w:r>
              <w:rPr>
                <w:spacing w:val="-2"/>
                <w:sz w:val="28"/>
              </w:rPr>
              <w:t>знатоков</w:t>
            </w:r>
          </w:p>
          <w:p w14:paraId="57CCB4C8">
            <w:pPr>
              <w:pStyle w:val="9"/>
              <w:spacing w:line="322" w:lineRule="exact"/>
              <w:rPr>
                <w:sz w:val="28"/>
              </w:rPr>
            </w:pPr>
            <w:r>
              <w:rPr>
                <w:sz w:val="28"/>
              </w:rPr>
              <w:t>«Ларец</w:t>
            </w:r>
            <w:r>
              <w:rPr>
                <w:spacing w:val="-11"/>
                <w:sz w:val="28"/>
              </w:rPr>
              <w:t xml:space="preserve"> </w:t>
            </w:r>
            <w:r>
              <w:rPr>
                <w:sz w:val="28"/>
              </w:rPr>
              <w:t>народной</w:t>
            </w:r>
            <w:r>
              <w:rPr>
                <w:spacing w:val="-7"/>
                <w:sz w:val="28"/>
              </w:rPr>
              <w:t xml:space="preserve"> </w:t>
            </w:r>
            <w:r>
              <w:rPr>
                <w:spacing w:val="-2"/>
                <w:sz w:val="28"/>
              </w:rPr>
              <w:t>мудрости»</w:t>
            </w:r>
          </w:p>
          <w:p w14:paraId="5CC96885">
            <w:pPr>
              <w:pStyle w:val="9"/>
              <w:numPr>
                <w:ilvl w:val="0"/>
                <w:numId w:val="15"/>
              </w:numPr>
              <w:tabs>
                <w:tab w:val="left" w:pos="868"/>
                <w:tab w:val="left" w:pos="2859"/>
              </w:tabs>
              <w:spacing w:before="0" w:after="0" w:line="242" w:lineRule="auto"/>
              <w:ind w:left="108" w:right="96" w:firstLine="0"/>
              <w:jc w:val="left"/>
              <w:rPr>
                <w:sz w:val="28"/>
              </w:rPr>
            </w:pPr>
            <w:r>
              <w:rPr>
                <w:spacing w:val="-2"/>
                <w:sz w:val="28"/>
              </w:rPr>
              <w:t>Наследники</w:t>
            </w:r>
            <w:r>
              <w:rPr>
                <w:sz w:val="28"/>
              </w:rPr>
              <w:tab/>
            </w:r>
            <w:r>
              <w:rPr>
                <w:spacing w:val="-2"/>
                <w:sz w:val="28"/>
              </w:rPr>
              <w:t xml:space="preserve">Победы. </w:t>
            </w:r>
            <w:r>
              <w:rPr>
                <w:sz w:val="28"/>
              </w:rPr>
              <w:t>Конкурс военной песни</w:t>
            </w:r>
          </w:p>
          <w:p w14:paraId="2BF02B2A">
            <w:pPr>
              <w:pStyle w:val="9"/>
              <w:numPr>
                <w:ilvl w:val="0"/>
                <w:numId w:val="15"/>
              </w:numPr>
              <w:tabs>
                <w:tab w:val="left" w:pos="387"/>
              </w:tabs>
              <w:spacing w:before="0" w:after="0" w:line="317" w:lineRule="exact"/>
              <w:ind w:left="387" w:right="0" w:hanging="279"/>
              <w:jc w:val="left"/>
              <w:rPr>
                <w:sz w:val="28"/>
              </w:rPr>
            </w:pPr>
            <w:r>
              <w:rPr>
                <w:sz w:val="28"/>
              </w:rPr>
              <w:t>Театральный</w:t>
            </w:r>
            <w:r>
              <w:rPr>
                <w:spacing w:val="-10"/>
                <w:sz w:val="28"/>
              </w:rPr>
              <w:t xml:space="preserve"> </w:t>
            </w:r>
            <w:r>
              <w:rPr>
                <w:spacing w:val="-5"/>
                <w:sz w:val="28"/>
              </w:rPr>
              <w:t>час</w:t>
            </w:r>
          </w:p>
          <w:p w14:paraId="035C3A5B">
            <w:pPr>
              <w:pStyle w:val="9"/>
              <w:tabs>
                <w:tab w:val="left" w:pos="1533"/>
                <w:tab w:val="left" w:pos="2552"/>
              </w:tabs>
              <w:ind w:right="97"/>
              <w:rPr>
                <w:sz w:val="28"/>
              </w:rPr>
            </w:pPr>
            <w:r>
              <w:rPr>
                <w:spacing w:val="-2"/>
                <w:sz w:val="28"/>
              </w:rPr>
              <w:t>«Там,</w:t>
            </w:r>
            <w:r>
              <w:rPr>
                <w:sz w:val="28"/>
              </w:rPr>
              <w:tab/>
            </w:r>
            <w:r>
              <w:rPr>
                <w:spacing w:val="-6"/>
                <w:sz w:val="28"/>
              </w:rPr>
              <w:t>на</w:t>
            </w:r>
            <w:r>
              <w:rPr>
                <w:sz w:val="28"/>
              </w:rPr>
              <w:tab/>
            </w:r>
            <w:r>
              <w:rPr>
                <w:spacing w:val="-2"/>
                <w:sz w:val="28"/>
              </w:rPr>
              <w:t>неведомых дорожках»</w:t>
            </w:r>
          </w:p>
          <w:p w14:paraId="5D33017A">
            <w:pPr>
              <w:pStyle w:val="9"/>
              <w:numPr>
                <w:ilvl w:val="0"/>
                <w:numId w:val="15"/>
              </w:numPr>
              <w:tabs>
                <w:tab w:val="left" w:pos="387"/>
              </w:tabs>
              <w:spacing w:before="0" w:after="0" w:line="321" w:lineRule="exact"/>
              <w:ind w:left="387" w:right="0" w:hanging="279"/>
              <w:jc w:val="left"/>
              <w:rPr>
                <w:sz w:val="28"/>
              </w:rPr>
            </w:pPr>
            <w:r>
              <w:rPr>
                <w:sz w:val="28"/>
              </w:rPr>
              <w:t>Посещение</w:t>
            </w:r>
            <w:r>
              <w:rPr>
                <w:spacing w:val="-10"/>
                <w:sz w:val="28"/>
              </w:rPr>
              <w:t xml:space="preserve"> </w:t>
            </w:r>
            <w:r>
              <w:rPr>
                <w:sz w:val="28"/>
              </w:rPr>
              <w:t>школьного</w:t>
            </w:r>
            <w:r>
              <w:rPr>
                <w:spacing w:val="-8"/>
                <w:sz w:val="28"/>
              </w:rPr>
              <w:t xml:space="preserve"> </w:t>
            </w:r>
            <w:r>
              <w:rPr>
                <w:spacing w:val="-2"/>
                <w:sz w:val="28"/>
              </w:rPr>
              <w:t>музея</w:t>
            </w:r>
          </w:p>
          <w:p w14:paraId="782E5B2C">
            <w:pPr>
              <w:pStyle w:val="9"/>
              <w:numPr>
                <w:ilvl w:val="0"/>
                <w:numId w:val="15"/>
              </w:numPr>
              <w:tabs>
                <w:tab w:val="left" w:pos="387"/>
              </w:tabs>
              <w:spacing w:before="0" w:after="0" w:line="308" w:lineRule="exact"/>
              <w:ind w:left="387" w:right="0" w:hanging="279"/>
              <w:jc w:val="left"/>
              <w:rPr>
                <w:sz w:val="28"/>
              </w:rPr>
            </w:pPr>
            <w:r>
              <w:rPr>
                <w:sz w:val="28"/>
              </w:rPr>
              <w:t>Игры</w:t>
            </w:r>
            <w:r>
              <w:rPr>
                <w:spacing w:val="-5"/>
                <w:sz w:val="28"/>
              </w:rPr>
              <w:t xml:space="preserve"> </w:t>
            </w:r>
            <w:r>
              <w:rPr>
                <w:sz w:val="28"/>
              </w:rPr>
              <w:t>на</w:t>
            </w:r>
            <w:r>
              <w:rPr>
                <w:spacing w:val="-2"/>
                <w:sz w:val="28"/>
              </w:rPr>
              <w:t xml:space="preserve"> </w:t>
            </w:r>
            <w:r>
              <w:rPr>
                <w:sz w:val="28"/>
              </w:rPr>
              <w:t>свежем</w:t>
            </w:r>
            <w:r>
              <w:rPr>
                <w:spacing w:val="-2"/>
                <w:sz w:val="28"/>
              </w:rPr>
              <w:t xml:space="preserve"> воздухе</w:t>
            </w:r>
          </w:p>
        </w:tc>
        <w:tc>
          <w:tcPr>
            <w:tcW w:w="2112" w:type="dxa"/>
          </w:tcPr>
          <w:p w14:paraId="05959F8A">
            <w:pPr>
              <w:pStyle w:val="9"/>
              <w:spacing w:line="317" w:lineRule="exact"/>
              <w:rPr>
                <w:sz w:val="28"/>
              </w:rPr>
            </w:pPr>
            <w:r>
              <w:rPr>
                <w:spacing w:val="-2"/>
                <w:sz w:val="28"/>
              </w:rPr>
              <w:t>09.06</w:t>
            </w:r>
          </w:p>
        </w:tc>
        <w:tc>
          <w:tcPr>
            <w:tcW w:w="3056" w:type="dxa"/>
          </w:tcPr>
          <w:p w14:paraId="7F9E3AC7">
            <w:pPr>
              <w:pStyle w:val="9"/>
              <w:tabs>
                <w:tab w:val="left" w:pos="1776"/>
              </w:tabs>
              <w:spacing w:line="317" w:lineRule="exact"/>
              <w:jc w:val="both"/>
              <w:rPr>
                <w:sz w:val="28"/>
              </w:rPr>
            </w:pPr>
            <w:r>
              <w:rPr>
                <w:spacing w:val="-4"/>
                <w:sz w:val="28"/>
              </w:rPr>
              <w:t>Блок</w:t>
            </w:r>
            <w:r>
              <w:rPr>
                <w:sz w:val="28"/>
              </w:rPr>
              <w:tab/>
            </w:r>
            <w:r>
              <w:rPr>
                <w:spacing w:val="-2"/>
                <w:sz w:val="28"/>
              </w:rPr>
              <w:t>«Россия»,</w:t>
            </w:r>
          </w:p>
          <w:p w14:paraId="6F8EDDA0">
            <w:pPr>
              <w:pStyle w:val="9"/>
              <w:tabs>
                <w:tab w:val="left" w:pos="2816"/>
              </w:tabs>
              <w:ind w:right="94"/>
              <w:jc w:val="both"/>
              <w:rPr>
                <w:sz w:val="28"/>
              </w:rPr>
            </w:pPr>
            <w:r>
              <w:rPr>
                <w:sz w:val="28"/>
              </w:rPr>
              <w:t xml:space="preserve">«Культура России», модуль «Коллективная социально значимая </w:t>
            </w:r>
            <w:r>
              <w:rPr>
                <w:spacing w:val="-2"/>
                <w:sz w:val="28"/>
              </w:rPr>
              <w:t>деятельность</w:t>
            </w:r>
            <w:r>
              <w:rPr>
                <w:sz w:val="28"/>
              </w:rPr>
              <w:tab/>
            </w:r>
            <w:r>
              <w:rPr>
                <w:spacing w:val="-10"/>
                <w:sz w:val="28"/>
              </w:rPr>
              <w:t xml:space="preserve">в </w:t>
            </w:r>
            <w:r>
              <w:rPr>
                <w:sz w:val="28"/>
              </w:rPr>
              <w:t>Движении Первых и Орлят России»</w:t>
            </w:r>
          </w:p>
        </w:tc>
      </w:tr>
      <w:tr w14:paraId="4E88F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6" w:hRule="atLeast"/>
        </w:trPr>
        <w:tc>
          <w:tcPr>
            <w:tcW w:w="566" w:type="dxa"/>
          </w:tcPr>
          <w:p w14:paraId="51FE20F9">
            <w:pPr>
              <w:pStyle w:val="9"/>
              <w:spacing w:line="317" w:lineRule="exact"/>
              <w:ind w:left="14" w:right="140"/>
              <w:jc w:val="center"/>
              <w:rPr>
                <w:sz w:val="28"/>
              </w:rPr>
            </w:pPr>
            <w:r>
              <w:rPr>
                <w:spacing w:val="-5"/>
                <w:sz w:val="28"/>
              </w:rPr>
              <w:t>7.</w:t>
            </w:r>
          </w:p>
        </w:tc>
        <w:tc>
          <w:tcPr>
            <w:tcW w:w="3980" w:type="dxa"/>
          </w:tcPr>
          <w:p w14:paraId="5185D8D9">
            <w:pPr>
              <w:pStyle w:val="9"/>
              <w:numPr>
                <w:ilvl w:val="0"/>
                <w:numId w:val="16"/>
              </w:numPr>
              <w:tabs>
                <w:tab w:val="left" w:pos="463"/>
              </w:tabs>
              <w:spacing w:before="0" w:after="0" w:line="240" w:lineRule="auto"/>
              <w:ind w:left="108" w:right="95" w:firstLine="0"/>
              <w:jc w:val="left"/>
              <w:rPr>
                <w:sz w:val="28"/>
              </w:rPr>
            </w:pPr>
            <w:r>
              <w:rPr>
                <w:sz w:val="28"/>
              </w:rPr>
              <w:t>Дебаты</w:t>
            </w:r>
            <w:r>
              <w:rPr>
                <w:spacing w:val="40"/>
                <w:sz w:val="28"/>
              </w:rPr>
              <w:t xml:space="preserve"> </w:t>
            </w:r>
            <w:r>
              <w:rPr>
                <w:sz w:val="28"/>
              </w:rPr>
              <w:t>в</w:t>
            </w:r>
            <w:r>
              <w:rPr>
                <w:spacing w:val="40"/>
                <w:sz w:val="28"/>
              </w:rPr>
              <w:t xml:space="preserve"> </w:t>
            </w:r>
            <w:r>
              <w:rPr>
                <w:sz w:val="28"/>
              </w:rPr>
              <w:t>отряде</w:t>
            </w:r>
            <w:r>
              <w:rPr>
                <w:spacing w:val="40"/>
                <w:sz w:val="28"/>
              </w:rPr>
              <w:t xml:space="preserve"> </w:t>
            </w:r>
            <w:r>
              <w:rPr>
                <w:sz w:val="28"/>
              </w:rPr>
              <w:t>“Наука</w:t>
            </w:r>
            <w:r>
              <w:rPr>
                <w:spacing w:val="40"/>
                <w:sz w:val="28"/>
              </w:rPr>
              <w:t xml:space="preserve"> </w:t>
            </w:r>
            <w:r>
              <w:rPr>
                <w:sz w:val="28"/>
              </w:rPr>
              <w:t xml:space="preserve">и </w:t>
            </w:r>
            <w:r>
              <w:rPr>
                <w:spacing w:val="-2"/>
                <w:sz w:val="28"/>
              </w:rPr>
              <w:t>мифы”</w:t>
            </w:r>
          </w:p>
          <w:p w14:paraId="1E2347E3">
            <w:pPr>
              <w:pStyle w:val="9"/>
              <w:numPr>
                <w:ilvl w:val="0"/>
                <w:numId w:val="16"/>
              </w:numPr>
              <w:tabs>
                <w:tab w:val="left" w:pos="659"/>
                <w:tab w:val="left" w:pos="1961"/>
                <w:tab w:val="left" w:pos="2712"/>
              </w:tabs>
              <w:spacing w:before="0" w:after="0" w:line="240" w:lineRule="auto"/>
              <w:ind w:left="108" w:right="96" w:firstLine="0"/>
              <w:jc w:val="left"/>
              <w:rPr>
                <w:sz w:val="28"/>
              </w:rPr>
            </w:pPr>
            <w:r>
              <w:rPr>
                <w:spacing w:val="-2"/>
                <w:sz w:val="28"/>
              </w:rPr>
              <w:t>Задания</w:t>
            </w:r>
            <w:r>
              <w:rPr>
                <w:sz w:val="28"/>
              </w:rPr>
              <w:tab/>
            </w:r>
            <w:r>
              <w:rPr>
                <w:spacing w:val="-4"/>
                <w:sz w:val="28"/>
              </w:rPr>
              <w:t>для</w:t>
            </w:r>
            <w:r>
              <w:rPr>
                <w:sz w:val="28"/>
              </w:rPr>
              <w:tab/>
            </w:r>
            <w:r>
              <w:rPr>
                <w:spacing w:val="-2"/>
                <w:sz w:val="28"/>
              </w:rPr>
              <w:t xml:space="preserve">концерта. </w:t>
            </w:r>
            <w:r>
              <w:rPr>
                <w:sz w:val="28"/>
              </w:rPr>
              <w:t>Великие учёные</w:t>
            </w:r>
          </w:p>
          <w:p w14:paraId="0D2FA891">
            <w:pPr>
              <w:pStyle w:val="9"/>
              <w:numPr>
                <w:ilvl w:val="0"/>
                <w:numId w:val="16"/>
              </w:numPr>
              <w:tabs>
                <w:tab w:val="left" w:pos="733"/>
                <w:tab w:val="left" w:pos="3341"/>
              </w:tabs>
              <w:spacing w:before="0" w:after="0" w:line="321" w:lineRule="exact"/>
              <w:ind w:left="733" w:right="0" w:hanging="625"/>
              <w:jc w:val="left"/>
              <w:rPr>
                <w:sz w:val="28"/>
              </w:rPr>
            </w:pPr>
            <w:r>
              <w:rPr>
                <w:spacing w:val="-2"/>
                <w:sz w:val="28"/>
              </w:rPr>
              <w:t>Интеллектуальная</w:t>
            </w:r>
            <w:r>
              <w:rPr>
                <w:sz w:val="28"/>
              </w:rPr>
              <w:tab/>
            </w:r>
            <w:r>
              <w:rPr>
                <w:spacing w:val="-4"/>
                <w:sz w:val="28"/>
              </w:rPr>
              <w:t>игра</w:t>
            </w:r>
          </w:p>
          <w:p w14:paraId="38E211CD">
            <w:pPr>
              <w:pStyle w:val="9"/>
              <w:rPr>
                <w:sz w:val="28"/>
              </w:rPr>
            </w:pPr>
            <w:r>
              <w:rPr>
                <w:sz w:val="28"/>
              </w:rPr>
              <w:t>«Что?</w:t>
            </w:r>
            <w:r>
              <w:rPr>
                <w:spacing w:val="-3"/>
                <w:sz w:val="28"/>
              </w:rPr>
              <w:t xml:space="preserve"> </w:t>
            </w:r>
            <w:r>
              <w:rPr>
                <w:sz w:val="28"/>
              </w:rPr>
              <w:t>Где?</w:t>
            </w:r>
            <w:r>
              <w:rPr>
                <w:spacing w:val="-2"/>
                <w:sz w:val="28"/>
              </w:rPr>
              <w:t xml:space="preserve"> Когда?»</w:t>
            </w:r>
          </w:p>
          <w:p w14:paraId="1990E39B">
            <w:pPr>
              <w:pStyle w:val="9"/>
              <w:numPr>
                <w:ilvl w:val="0"/>
                <w:numId w:val="16"/>
              </w:numPr>
              <w:tabs>
                <w:tab w:val="left" w:pos="973"/>
              </w:tabs>
              <w:spacing w:before="0" w:after="0" w:line="240" w:lineRule="auto"/>
              <w:ind w:left="108" w:right="94" w:firstLine="0"/>
              <w:jc w:val="left"/>
              <w:rPr>
                <w:sz w:val="28"/>
              </w:rPr>
            </w:pPr>
            <w:r>
              <w:rPr>
                <w:spacing w:val="-2"/>
                <w:sz w:val="28"/>
              </w:rPr>
              <w:t>Научно-познавательные встречи</w:t>
            </w:r>
          </w:p>
          <w:p w14:paraId="4E245D66">
            <w:pPr>
              <w:pStyle w:val="9"/>
              <w:spacing w:line="321" w:lineRule="exact"/>
              <w:rPr>
                <w:sz w:val="28"/>
              </w:rPr>
            </w:pPr>
            <w:r>
              <w:rPr>
                <w:sz w:val="28"/>
              </w:rPr>
              <w:t>«Мир</w:t>
            </w:r>
            <w:r>
              <w:rPr>
                <w:spacing w:val="-9"/>
                <w:sz w:val="28"/>
              </w:rPr>
              <w:t xml:space="preserve"> </w:t>
            </w:r>
            <w:r>
              <w:rPr>
                <w:sz w:val="28"/>
              </w:rPr>
              <w:t>науки</w:t>
            </w:r>
            <w:r>
              <w:rPr>
                <w:spacing w:val="-4"/>
                <w:sz w:val="28"/>
              </w:rPr>
              <w:t xml:space="preserve"> </w:t>
            </w:r>
            <w:r>
              <w:rPr>
                <w:sz w:val="28"/>
              </w:rPr>
              <w:t>вокруг</w:t>
            </w:r>
            <w:r>
              <w:rPr>
                <w:spacing w:val="-4"/>
                <w:sz w:val="28"/>
              </w:rPr>
              <w:t xml:space="preserve"> </w:t>
            </w:r>
            <w:r>
              <w:rPr>
                <w:spacing w:val="-2"/>
                <w:sz w:val="28"/>
              </w:rPr>
              <w:t>меня»</w:t>
            </w:r>
          </w:p>
          <w:p w14:paraId="5C8A8498">
            <w:pPr>
              <w:pStyle w:val="9"/>
              <w:numPr>
                <w:ilvl w:val="0"/>
                <w:numId w:val="16"/>
              </w:numPr>
              <w:tabs>
                <w:tab w:val="left" w:pos="741"/>
                <w:tab w:val="left" w:pos="2580"/>
              </w:tabs>
              <w:spacing w:before="0" w:after="0" w:line="322" w:lineRule="exact"/>
              <w:ind w:left="741" w:right="0" w:hanging="633"/>
              <w:jc w:val="left"/>
              <w:rPr>
                <w:sz w:val="28"/>
              </w:rPr>
            </w:pPr>
            <w:r>
              <w:rPr>
                <w:spacing w:val="-2"/>
                <w:sz w:val="28"/>
              </w:rPr>
              <w:t>Конкурсная</w:t>
            </w:r>
            <w:r>
              <w:rPr>
                <w:sz w:val="28"/>
              </w:rPr>
              <w:tab/>
            </w:r>
            <w:r>
              <w:rPr>
                <w:spacing w:val="-2"/>
                <w:sz w:val="28"/>
              </w:rPr>
              <w:t>программа</w:t>
            </w:r>
          </w:p>
          <w:p w14:paraId="63F8B6AF">
            <w:pPr>
              <w:pStyle w:val="9"/>
              <w:spacing w:line="322" w:lineRule="exact"/>
              <w:rPr>
                <w:sz w:val="28"/>
              </w:rPr>
            </w:pPr>
            <w:r>
              <w:rPr>
                <w:spacing w:val="-2"/>
                <w:sz w:val="28"/>
              </w:rPr>
              <w:t>«Эврика!»</w:t>
            </w:r>
          </w:p>
          <w:p w14:paraId="0616B56B">
            <w:pPr>
              <w:pStyle w:val="9"/>
              <w:numPr>
                <w:ilvl w:val="0"/>
                <w:numId w:val="16"/>
              </w:numPr>
              <w:tabs>
                <w:tab w:val="left" w:pos="387"/>
              </w:tabs>
              <w:spacing w:before="0" w:after="0" w:line="311" w:lineRule="exact"/>
              <w:ind w:left="387" w:right="0" w:hanging="279"/>
              <w:jc w:val="left"/>
              <w:rPr>
                <w:sz w:val="28"/>
              </w:rPr>
            </w:pPr>
            <w:r>
              <w:rPr>
                <w:sz w:val="28"/>
              </w:rPr>
              <w:t>Игры</w:t>
            </w:r>
            <w:r>
              <w:rPr>
                <w:spacing w:val="-5"/>
                <w:sz w:val="28"/>
              </w:rPr>
              <w:t xml:space="preserve"> </w:t>
            </w:r>
            <w:r>
              <w:rPr>
                <w:sz w:val="28"/>
              </w:rPr>
              <w:t>на</w:t>
            </w:r>
            <w:r>
              <w:rPr>
                <w:spacing w:val="-2"/>
                <w:sz w:val="28"/>
              </w:rPr>
              <w:t xml:space="preserve"> </w:t>
            </w:r>
            <w:r>
              <w:rPr>
                <w:sz w:val="28"/>
              </w:rPr>
              <w:t>свежем</w:t>
            </w:r>
            <w:r>
              <w:rPr>
                <w:spacing w:val="-2"/>
                <w:sz w:val="28"/>
              </w:rPr>
              <w:t xml:space="preserve"> воздухе</w:t>
            </w:r>
          </w:p>
        </w:tc>
        <w:tc>
          <w:tcPr>
            <w:tcW w:w="2112" w:type="dxa"/>
          </w:tcPr>
          <w:p w14:paraId="6D051D0A">
            <w:pPr>
              <w:pStyle w:val="9"/>
              <w:spacing w:line="317" w:lineRule="exact"/>
              <w:rPr>
                <w:sz w:val="28"/>
              </w:rPr>
            </w:pPr>
            <w:r>
              <w:rPr>
                <w:spacing w:val="-2"/>
                <w:sz w:val="28"/>
              </w:rPr>
              <w:t>10.06</w:t>
            </w:r>
          </w:p>
        </w:tc>
        <w:tc>
          <w:tcPr>
            <w:tcW w:w="3056" w:type="dxa"/>
          </w:tcPr>
          <w:p w14:paraId="620A9BCB">
            <w:pPr>
              <w:pStyle w:val="9"/>
              <w:tabs>
                <w:tab w:val="left" w:pos="940"/>
                <w:tab w:val="left" w:pos="2082"/>
              </w:tabs>
              <w:spacing w:line="317" w:lineRule="exact"/>
              <w:rPr>
                <w:sz w:val="28"/>
              </w:rPr>
            </w:pPr>
            <w:r>
              <w:rPr>
                <w:spacing w:val="-4"/>
                <w:sz w:val="28"/>
              </w:rPr>
              <w:t>Блок</w:t>
            </w:r>
            <w:r>
              <w:rPr>
                <w:sz w:val="28"/>
              </w:rPr>
              <w:tab/>
            </w:r>
            <w:r>
              <w:rPr>
                <w:spacing w:val="-2"/>
                <w:sz w:val="28"/>
              </w:rPr>
              <w:t>«Мир»,</w:t>
            </w:r>
            <w:r>
              <w:rPr>
                <w:sz w:val="28"/>
              </w:rPr>
              <w:tab/>
            </w:r>
            <w:r>
              <w:rPr>
                <w:spacing w:val="-2"/>
                <w:sz w:val="28"/>
              </w:rPr>
              <w:t>модуль</w:t>
            </w:r>
          </w:p>
          <w:p w14:paraId="3CB7DEF8">
            <w:pPr>
              <w:pStyle w:val="9"/>
              <w:tabs>
                <w:tab w:val="left" w:pos="1612"/>
                <w:tab w:val="left" w:pos="1845"/>
                <w:tab w:val="left" w:pos="2797"/>
              </w:tabs>
              <w:ind w:right="94"/>
              <w:rPr>
                <w:sz w:val="28"/>
              </w:rPr>
            </w:pPr>
            <w:r>
              <w:rPr>
                <w:spacing w:val="-2"/>
                <w:sz w:val="28"/>
              </w:rPr>
              <w:t>«Коллективная социально</w:t>
            </w:r>
            <w:r>
              <w:rPr>
                <w:sz w:val="28"/>
              </w:rPr>
              <w:tab/>
            </w:r>
            <w:r>
              <w:rPr>
                <w:sz w:val="28"/>
              </w:rPr>
              <w:tab/>
            </w:r>
            <w:r>
              <w:rPr>
                <w:spacing w:val="-2"/>
                <w:sz w:val="28"/>
              </w:rPr>
              <w:t>значимая деятельность</w:t>
            </w:r>
            <w:r>
              <w:rPr>
                <w:sz w:val="28"/>
              </w:rPr>
              <w:tab/>
            </w:r>
            <w:r>
              <w:rPr>
                <w:sz w:val="28"/>
              </w:rPr>
              <w:tab/>
            </w:r>
            <w:r>
              <w:rPr>
                <w:spacing w:val="-52"/>
                <w:sz w:val="28"/>
              </w:rPr>
              <w:t xml:space="preserve"> </w:t>
            </w:r>
            <w:r>
              <w:rPr>
                <w:spacing w:val="-8"/>
                <w:sz w:val="28"/>
              </w:rPr>
              <w:t xml:space="preserve">в </w:t>
            </w:r>
            <w:r>
              <w:rPr>
                <w:spacing w:val="-2"/>
                <w:sz w:val="28"/>
              </w:rPr>
              <w:t>Движении</w:t>
            </w:r>
            <w:r>
              <w:rPr>
                <w:sz w:val="28"/>
              </w:rPr>
              <w:tab/>
            </w:r>
            <w:r>
              <w:rPr>
                <w:spacing w:val="-2"/>
                <w:sz w:val="28"/>
              </w:rPr>
              <w:t>Первых</w:t>
            </w:r>
            <w:r>
              <w:rPr>
                <w:sz w:val="28"/>
              </w:rPr>
              <w:tab/>
            </w:r>
            <w:r>
              <w:rPr>
                <w:spacing w:val="-10"/>
                <w:sz w:val="28"/>
              </w:rPr>
              <w:t xml:space="preserve">и </w:t>
            </w:r>
            <w:r>
              <w:rPr>
                <w:sz w:val="28"/>
              </w:rPr>
              <w:t>Орлят России»</w:t>
            </w:r>
          </w:p>
        </w:tc>
      </w:tr>
      <w:tr w14:paraId="11968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6" w:hRule="atLeast"/>
        </w:trPr>
        <w:tc>
          <w:tcPr>
            <w:tcW w:w="566" w:type="dxa"/>
          </w:tcPr>
          <w:p w14:paraId="07780A16">
            <w:pPr>
              <w:pStyle w:val="9"/>
              <w:spacing w:line="315" w:lineRule="exact"/>
              <w:ind w:left="14" w:right="140"/>
              <w:jc w:val="center"/>
              <w:rPr>
                <w:sz w:val="28"/>
              </w:rPr>
            </w:pPr>
            <w:r>
              <w:rPr>
                <w:spacing w:val="-5"/>
                <w:sz w:val="28"/>
              </w:rPr>
              <w:t>8.</w:t>
            </w:r>
          </w:p>
        </w:tc>
        <w:tc>
          <w:tcPr>
            <w:tcW w:w="3980" w:type="dxa"/>
          </w:tcPr>
          <w:p w14:paraId="2A16FBB3">
            <w:pPr>
              <w:pStyle w:val="9"/>
              <w:numPr>
                <w:ilvl w:val="0"/>
                <w:numId w:val="17"/>
              </w:numPr>
              <w:tabs>
                <w:tab w:val="left" w:pos="461"/>
              </w:tabs>
              <w:spacing w:before="0" w:after="0" w:line="240" w:lineRule="auto"/>
              <w:ind w:left="108" w:right="98" w:firstLine="0"/>
              <w:jc w:val="left"/>
              <w:rPr>
                <w:sz w:val="28"/>
              </w:rPr>
            </w:pPr>
            <w:r>
              <w:rPr>
                <w:sz w:val="28"/>
              </w:rPr>
              <w:t>Турнир</w:t>
            </w:r>
            <w:r>
              <w:rPr>
                <w:spacing w:val="40"/>
                <w:sz w:val="28"/>
              </w:rPr>
              <w:t xml:space="preserve"> </w:t>
            </w:r>
            <w:r>
              <w:rPr>
                <w:sz w:val="28"/>
              </w:rPr>
              <w:t>по</w:t>
            </w:r>
            <w:r>
              <w:rPr>
                <w:spacing w:val="40"/>
                <w:sz w:val="28"/>
              </w:rPr>
              <w:t xml:space="preserve"> </w:t>
            </w:r>
            <w:r>
              <w:rPr>
                <w:sz w:val="28"/>
              </w:rPr>
              <w:t>математике</w:t>
            </w:r>
            <w:r>
              <w:rPr>
                <w:spacing w:val="40"/>
                <w:sz w:val="28"/>
              </w:rPr>
              <w:t xml:space="preserve"> </w:t>
            </w:r>
            <w:r>
              <w:rPr>
                <w:sz w:val="28"/>
              </w:rPr>
              <w:t>для Орлят России</w:t>
            </w:r>
          </w:p>
          <w:p w14:paraId="338743ED">
            <w:pPr>
              <w:pStyle w:val="9"/>
              <w:numPr>
                <w:ilvl w:val="0"/>
                <w:numId w:val="17"/>
              </w:numPr>
              <w:tabs>
                <w:tab w:val="left" w:pos="480"/>
              </w:tabs>
              <w:spacing w:before="0" w:after="0" w:line="240" w:lineRule="auto"/>
              <w:ind w:left="108" w:right="97" w:firstLine="0"/>
              <w:jc w:val="left"/>
              <w:rPr>
                <w:sz w:val="28"/>
              </w:rPr>
            </w:pPr>
            <w:r>
              <w:rPr>
                <w:sz w:val="28"/>
              </w:rPr>
              <w:t>Занятие</w:t>
            </w:r>
            <w:r>
              <w:rPr>
                <w:spacing w:val="40"/>
                <w:sz w:val="28"/>
              </w:rPr>
              <w:t xml:space="preserve"> </w:t>
            </w:r>
            <w:r>
              <w:rPr>
                <w:sz w:val="28"/>
              </w:rPr>
              <w:t>«Что</w:t>
            </w:r>
            <w:r>
              <w:rPr>
                <w:spacing w:val="40"/>
                <w:sz w:val="28"/>
              </w:rPr>
              <w:t xml:space="preserve"> </w:t>
            </w:r>
            <w:r>
              <w:rPr>
                <w:sz w:val="28"/>
              </w:rPr>
              <w:t>значит</w:t>
            </w:r>
            <w:r>
              <w:rPr>
                <w:spacing w:val="40"/>
                <w:sz w:val="28"/>
              </w:rPr>
              <w:t xml:space="preserve"> </w:t>
            </w:r>
            <w:r>
              <w:rPr>
                <w:sz w:val="28"/>
              </w:rPr>
              <w:t>быть мастером? Выбор профессии»</w:t>
            </w:r>
          </w:p>
          <w:p w14:paraId="38FB5159">
            <w:pPr>
              <w:pStyle w:val="9"/>
              <w:numPr>
                <w:ilvl w:val="0"/>
                <w:numId w:val="17"/>
              </w:numPr>
              <w:tabs>
                <w:tab w:val="left" w:pos="387"/>
              </w:tabs>
              <w:spacing w:before="0" w:after="0" w:line="321" w:lineRule="exact"/>
              <w:ind w:left="387" w:right="0" w:hanging="279"/>
              <w:jc w:val="left"/>
              <w:rPr>
                <w:sz w:val="28"/>
              </w:rPr>
            </w:pPr>
            <w:r>
              <w:rPr>
                <w:sz w:val="28"/>
              </w:rPr>
              <w:t>Игра</w:t>
            </w:r>
            <w:r>
              <w:rPr>
                <w:spacing w:val="-3"/>
                <w:sz w:val="28"/>
              </w:rPr>
              <w:t xml:space="preserve"> </w:t>
            </w:r>
            <w:r>
              <w:rPr>
                <w:sz w:val="28"/>
              </w:rPr>
              <w:t>«Моё</w:t>
            </w:r>
            <w:r>
              <w:rPr>
                <w:spacing w:val="-2"/>
                <w:sz w:val="28"/>
              </w:rPr>
              <w:t xml:space="preserve"> дело»</w:t>
            </w:r>
          </w:p>
          <w:p w14:paraId="325184DA">
            <w:pPr>
              <w:pStyle w:val="9"/>
              <w:numPr>
                <w:ilvl w:val="0"/>
                <w:numId w:val="17"/>
              </w:numPr>
              <w:tabs>
                <w:tab w:val="left" w:pos="733"/>
                <w:tab w:val="left" w:pos="3341"/>
              </w:tabs>
              <w:spacing w:before="0" w:after="0" w:line="240" w:lineRule="auto"/>
              <w:ind w:left="733" w:right="0" w:hanging="625"/>
              <w:jc w:val="left"/>
              <w:rPr>
                <w:sz w:val="28"/>
              </w:rPr>
            </w:pPr>
            <w:r>
              <w:rPr>
                <w:spacing w:val="-2"/>
                <w:sz w:val="28"/>
              </w:rPr>
              <w:t>Интеллектуальная</w:t>
            </w:r>
            <w:r>
              <w:rPr>
                <w:sz w:val="28"/>
              </w:rPr>
              <w:tab/>
            </w:r>
            <w:r>
              <w:rPr>
                <w:spacing w:val="-4"/>
                <w:sz w:val="28"/>
              </w:rPr>
              <w:t>игра</w:t>
            </w:r>
          </w:p>
          <w:p w14:paraId="684F01DC">
            <w:pPr>
              <w:pStyle w:val="9"/>
              <w:rPr>
                <w:sz w:val="28"/>
              </w:rPr>
            </w:pPr>
            <w:r>
              <w:rPr>
                <w:sz w:val="28"/>
              </w:rPr>
              <w:t>«Великие</w:t>
            </w:r>
            <w:r>
              <w:rPr>
                <w:spacing w:val="-6"/>
                <w:sz w:val="28"/>
              </w:rPr>
              <w:t xml:space="preserve"> </w:t>
            </w:r>
            <w:r>
              <w:rPr>
                <w:sz w:val="28"/>
              </w:rPr>
              <w:t>учёные</w:t>
            </w:r>
            <w:r>
              <w:rPr>
                <w:spacing w:val="-5"/>
                <w:sz w:val="28"/>
              </w:rPr>
              <w:t xml:space="preserve"> </w:t>
            </w:r>
            <w:r>
              <w:rPr>
                <w:spacing w:val="-2"/>
                <w:sz w:val="28"/>
              </w:rPr>
              <w:t>России»</w:t>
            </w:r>
          </w:p>
          <w:p w14:paraId="137ABE01">
            <w:pPr>
              <w:pStyle w:val="9"/>
              <w:numPr>
                <w:ilvl w:val="0"/>
                <w:numId w:val="17"/>
              </w:numPr>
              <w:tabs>
                <w:tab w:val="left" w:pos="387"/>
              </w:tabs>
              <w:spacing w:before="0" w:after="0" w:line="240" w:lineRule="auto"/>
              <w:ind w:left="387" w:right="0" w:hanging="279"/>
              <w:jc w:val="left"/>
              <w:rPr>
                <w:sz w:val="28"/>
              </w:rPr>
            </w:pPr>
            <w:r>
              <w:rPr>
                <w:sz w:val="28"/>
              </w:rPr>
              <w:t>Игры</w:t>
            </w:r>
            <w:r>
              <w:rPr>
                <w:spacing w:val="-5"/>
                <w:sz w:val="28"/>
              </w:rPr>
              <w:t xml:space="preserve"> </w:t>
            </w:r>
            <w:r>
              <w:rPr>
                <w:sz w:val="28"/>
              </w:rPr>
              <w:t>на</w:t>
            </w:r>
            <w:r>
              <w:rPr>
                <w:spacing w:val="-2"/>
                <w:sz w:val="28"/>
              </w:rPr>
              <w:t xml:space="preserve"> </w:t>
            </w:r>
            <w:r>
              <w:rPr>
                <w:sz w:val="28"/>
              </w:rPr>
              <w:t>свежем</w:t>
            </w:r>
            <w:r>
              <w:rPr>
                <w:spacing w:val="-2"/>
                <w:sz w:val="28"/>
              </w:rPr>
              <w:t xml:space="preserve"> воздухе</w:t>
            </w:r>
          </w:p>
        </w:tc>
        <w:tc>
          <w:tcPr>
            <w:tcW w:w="2112" w:type="dxa"/>
          </w:tcPr>
          <w:p w14:paraId="6A6B024F">
            <w:pPr>
              <w:pStyle w:val="9"/>
              <w:spacing w:line="315" w:lineRule="exact"/>
              <w:rPr>
                <w:sz w:val="28"/>
              </w:rPr>
            </w:pPr>
            <w:r>
              <w:rPr>
                <w:spacing w:val="-2"/>
                <w:sz w:val="28"/>
              </w:rPr>
              <w:t>11.06</w:t>
            </w:r>
          </w:p>
        </w:tc>
        <w:tc>
          <w:tcPr>
            <w:tcW w:w="3056" w:type="dxa"/>
          </w:tcPr>
          <w:p w14:paraId="49ACE726">
            <w:pPr>
              <w:pStyle w:val="9"/>
              <w:tabs>
                <w:tab w:val="left" w:pos="2062"/>
              </w:tabs>
              <w:spacing w:line="315" w:lineRule="exact"/>
              <w:rPr>
                <w:sz w:val="28"/>
              </w:rPr>
            </w:pPr>
            <w:r>
              <w:rPr>
                <w:spacing w:val="-2"/>
                <w:sz w:val="28"/>
              </w:rPr>
              <w:t>Блоки</w:t>
            </w:r>
            <w:r>
              <w:rPr>
                <w:sz w:val="28"/>
              </w:rPr>
              <w:tab/>
            </w:r>
            <w:r>
              <w:rPr>
                <w:spacing w:val="-2"/>
                <w:sz w:val="28"/>
              </w:rPr>
              <w:t>«Мир»,</w:t>
            </w:r>
          </w:p>
          <w:p w14:paraId="6A598432">
            <w:pPr>
              <w:pStyle w:val="9"/>
              <w:tabs>
                <w:tab w:val="left" w:pos="2059"/>
              </w:tabs>
              <w:spacing w:line="322" w:lineRule="exact"/>
              <w:rPr>
                <w:sz w:val="28"/>
              </w:rPr>
            </w:pPr>
            <w:r>
              <w:rPr>
                <w:spacing w:val="-2"/>
                <w:sz w:val="28"/>
              </w:rPr>
              <w:t>«Россия»</w:t>
            </w:r>
            <w:r>
              <w:rPr>
                <w:sz w:val="28"/>
              </w:rPr>
              <w:tab/>
            </w:r>
            <w:r>
              <w:rPr>
                <w:spacing w:val="-2"/>
                <w:sz w:val="28"/>
              </w:rPr>
              <w:t>модули</w:t>
            </w:r>
          </w:p>
          <w:p w14:paraId="7A08E8BC">
            <w:pPr>
              <w:pStyle w:val="9"/>
              <w:tabs>
                <w:tab w:val="left" w:pos="1612"/>
                <w:tab w:val="left" w:pos="1845"/>
                <w:tab w:val="left" w:pos="1896"/>
                <w:tab w:val="left" w:pos="2797"/>
              </w:tabs>
              <w:ind w:right="94"/>
              <w:rPr>
                <w:sz w:val="28"/>
              </w:rPr>
            </w:pPr>
            <w:r>
              <w:rPr>
                <w:spacing w:val="-2"/>
                <w:sz w:val="28"/>
              </w:rPr>
              <w:t>«Коллективная социально</w:t>
            </w:r>
            <w:r>
              <w:rPr>
                <w:sz w:val="28"/>
              </w:rPr>
              <w:tab/>
            </w:r>
            <w:r>
              <w:rPr>
                <w:sz w:val="28"/>
              </w:rPr>
              <w:tab/>
            </w:r>
            <w:r>
              <w:rPr>
                <w:spacing w:val="-2"/>
                <w:sz w:val="28"/>
              </w:rPr>
              <w:t>значимая деятельность</w:t>
            </w:r>
            <w:r>
              <w:rPr>
                <w:sz w:val="28"/>
              </w:rPr>
              <w:tab/>
            </w:r>
            <w:r>
              <w:rPr>
                <w:sz w:val="28"/>
              </w:rPr>
              <w:tab/>
            </w:r>
            <w:r>
              <w:rPr>
                <w:sz w:val="28"/>
              </w:rPr>
              <w:tab/>
            </w:r>
            <w:r>
              <w:rPr>
                <w:spacing w:val="-52"/>
                <w:sz w:val="28"/>
              </w:rPr>
              <w:t xml:space="preserve"> </w:t>
            </w:r>
            <w:r>
              <w:rPr>
                <w:spacing w:val="-8"/>
                <w:sz w:val="28"/>
              </w:rPr>
              <w:t xml:space="preserve">в </w:t>
            </w:r>
            <w:r>
              <w:rPr>
                <w:spacing w:val="-2"/>
                <w:sz w:val="28"/>
              </w:rPr>
              <w:t>Движении</w:t>
            </w:r>
            <w:r>
              <w:rPr>
                <w:sz w:val="28"/>
              </w:rPr>
              <w:tab/>
            </w:r>
            <w:r>
              <w:rPr>
                <w:spacing w:val="-2"/>
                <w:sz w:val="28"/>
              </w:rPr>
              <w:t>Первых</w:t>
            </w:r>
            <w:r>
              <w:rPr>
                <w:sz w:val="28"/>
              </w:rPr>
              <w:tab/>
            </w:r>
            <w:r>
              <w:rPr>
                <w:spacing w:val="-10"/>
                <w:sz w:val="28"/>
              </w:rPr>
              <w:t xml:space="preserve">и </w:t>
            </w:r>
            <w:r>
              <w:rPr>
                <w:spacing w:val="-2"/>
                <w:sz w:val="28"/>
              </w:rPr>
              <w:t>Орлят</w:t>
            </w:r>
            <w:r>
              <w:rPr>
                <w:sz w:val="28"/>
              </w:rPr>
              <w:tab/>
            </w:r>
            <w:r>
              <w:rPr>
                <w:sz w:val="28"/>
              </w:rPr>
              <w:tab/>
            </w:r>
            <w:r>
              <w:rPr>
                <w:sz w:val="28"/>
              </w:rPr>
              <w:tab/>
            </w:r>
            <w:r>
              <w:rPr>
                <w:spacing w:val="-2"/>
                <w:sz w:val="28"/>
              </w:rPr>
              <w:t>России»,</w:t>
            </w:r>
          </w:p>
          <w:p w14:paraId="41839948">
            <w:pPr>
              <w:pStyle w:val="9"/>
              <w:spacing w:line="322" w:lineRule="exact"/>
              <w:rPr>
                <w:sz w:val="28"/>
              </w:rPr>
            </w:pPr>
            <w:r>
              <w:rPr>
                <w:spacing w:val="-2"/>
                <w:sz w:val="28"/>
              </w:rPr>
              <w:t>«Профориентация»,</w:t>
            </w:r>
          </w:p>
          <w:p w14:paraId="245A4184">
            <w:pPr>
              <w:pStyle w:val="9"/>
              <w:spacing w:line="308" w:lineRule="exact"/>
              <w:rPr>
                <w:sz w:val="28"/>
              </w:rPr>
            </w:pPr>
            <w:r>
              <w:rPr>
                <w:sz w:val="28"/>
              </w:rPr>
              <w:t>«Наука</w:t>
            </w:r>
            <w:r>
              <w:rPr>
                <w:spacing w:val="61"/>
                <w:sz w:val="28"/>
              </w:rPr>
              <w:t xml:space="preserve"> </w:t>
            </w:r>
            <w:r>
              <w:rPr>
                <w:sz w:val="28"/>
              </w:rPr>
              <w:t>и</w:t>
            </w:r>
            <w:r>
              <w:rPr>
                <w:spacing w:val="61"/>
                <w:sz w:val="28"/>
              </w:rPr>
              <w:t xml:space="preserve"> </w:t>
            </w:r>
            <w:r>
              <w:rPr>
                <w:spacing w:val="-2"/>
                <w:sz w:val="28"/>
              </w:rPr>
              <w:t>образования.</w:t>
            </w:r>
          </w:p>
        </w:tc>
      </w:tr>
    </w:tbl>
    <w:p w14:paraId="31CF1885">
      <w:pPr>
        <w:pStyle w:val="9"/>
        <w:spacing w:after="0" w:line="308" w:lineRule="exact"/>
        <w:rPr>
          <w:sz w:val="28"/>
        </w:rPr>
        <w:sectPr>
          <w:type w:val="continuous"/>
          <w:pgSz w:w="11940" w:h="16850"/>
          <w:pgMar w:top="820" w:right="0" w:bottom="1880" w:left="1275" w:header="0" w:footer="1664" w:gutter="0"/>
          <w:cols w:space="720" w:num="1"/>
        </w:sectPr>
      </w:pPr>
    </w:p>
    <w:tbl>
      <w:tblPr>
        <w:tblStyle w:val="5"/>
        <w:tblW w:w="0" w:type="auto"/>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3980"/>
        <w:gridCol w:w="2112"/>
        <w:gridCol w:w="3056"/>
      </w:tblGrid>
      <w:tr w14:paraId="725BD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66" w:type="dxa"/>
          </w:tcPr>
          <w:p w14:paraId="55A7A406">
            <w:pPr>
              <w:pStyle w:val="9"/>
              <w:ind w:left="0"/>
              <w:rPr>
                <w:sz w:val="24"/>
              </w:rPr>
            </w:pPr>
          </w:p>
        </w:tc>
        <w:tc>
          <w:tcPr>
            <w:tcW w:w="3980" w:type="dxa"/>
          </w:tcPr>
          <w:p w14:paraId="2005348D">
            <w:pPr>
              <w:pStyle w:val="9"/>
              <w:ind w:left="0"/>
              <w:rPr>
                <w:sz w:val="24"/>
              </w:rPr>
            </w:pPr>
          </w:p>
        </w:tc>
        <w:tc>
          <w:tcPr>
            <w:tcW w:w="2112" w:type="dxa"/>
          </w:tcPr>
          <w:p w14:paraId="063AA832">
            <w:pPr>
              <w:pStyle w:val="9"/>
              <w:ind w:left="0"/>
              <w:rPr>
                <w:sz w:val="24"/>
              </w:rPr>
            </w:pPr>
          </w:p>
        </w:tc>
        <w:tc>
          <w:tcPr>
            <w:tcW w:w="3056" w:type="dxa"/>
          </w:tcPr>
          <w:p w14:paraId="73C5CA87">
            <w:pPr>
              <w:pStyle w:val="9"/>
              <w:spacing w:line="301" w:lineRule="exact"/>
              <w:rPr>
                <w:sz w:val="28"/>
              </w:rPr>
            </w:pPr>
            <w:r>
              <w:rPr>
                <w:spacing w:val="-2"/>
                <w:sz w:val="28"/>
              </w:rPr>
              <w:t>Эрудит»</w:t>
            </w:r>
          </w:p>
        </w:tc>
      </w:tr>
      <w:tr w14:paraId="66260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2" w:hRule="atLeast"/>
        </w:trPr>
        <w:tc>
          <w:tcPr>
            <w:tcW w:w="566" w:type="dxa"/>
          </w:tcPr>
          <w:p w14:paraId="09A2C6B7">
            <w:pPr>
              <w:pStyle w:val="9"/>
              <w:spacing w:line="315" w:lineRule="exact"/>
              <w:ind w:left="14" w:right="140"/>
              <w:jc w:val="center"/>
              <w:rPr>
                <w:sz w:val="28"/>
              </w:rPr>
            </w:pPr>
            <w:r>
              <w:rPr>
                <w:spacing w:val="-5"/>
                <w:sz w:val="28"/>
              </w:rPr>
              <w:t>9.</w:t>
            </w:r>
          </w:p>
        </w:tc>
        <w:tc>
          <w:tcPr>
            <w:tcW w:w="3980" w:type="dxa"/>
          </w:tcPr>
          <w:p w14:paraId="6E337019">
            <w:pPr>
              <w:pStyle w:val="9"/>
              <w:numPr>
                <w:ilvl w:val="0"/>
                <w:numId w:val="18"/>
              </w:numPr>
              <w:tabs>
                <w:tab w:val="left" w:pos="387"/>
              </w:tabs>
              <w:spacing w:before="0" w:after="0" w:line="315" w:lineRule="exact"/>
              <w:ind w:left="387" w:right="0" w:hanging="279"/>
              <w:jc w:val="left"/>
              <w:rPr>
                <w:sz w:val="28"/>
              </w:rPr>
            </w:pPr>
            <w:r>
              <w:rPr>
                <w:sz w:val="28"/>
              </w:rPr>
              <w:t>Конкурс</w:t>
            </w:r>
            <w:r>
              <w:rPr>
                <w:spacing w:val="-6"/>
                <w:sz w:val="28"/>
              </w:rPr>
              <w:t xml:space="preserve"> </w:t>
            </w:r>
            <w:r>
              <w:rPr>
                <w:spacing w:val="-2"/>
                <w:sz w:val="28"/>
              </w:rPr>
              <w:t>рисунков</w:t>
            </w:r>
          </w:p>
          <w:p w14:paraId="71C6CDD4">
            <w:pPr>
              <w:pStyle w:val="9"/>
              <w:numPr>
                <w:ilvl w:val="0"/>
                <w:numId w:val="18"/>
              </w:numPr>
              <w:tabs>
                <w:tab w:val="left" w:pos="387"/>
              </w:tabs>
              <w:spacing w:before="0" w:after="0" w:line="322" w:lineRule="exact"/>
              <w:ind w:left="387" w:right="0" w:hanging="279"/>
              <w:jc w:val="left"/>
              <w:rPr>
                <w:sz w:val="28"/>
              </w:rPr>
            </w:pPr>
            <w:r>
              <w:rPr>
                <w:sz w:val="28"/>
              </w:rPr>
              <w:t>«Моя</w:t>
            </w:r>
            <w:r>
              <w:rPr>
                <w:spacing w:val="-3"/>
                <w:sz w:val="28"/>
              </w:rPr>
              <w:t xml:space="preserve"> </w:t>
            </w:r>
            <w:r>
              <w:rPr>
                <w:sz w:val="28"/>
              </w:rPr>
              <w:t>Россия</w:t>
            </w:r>
            <w:r>
              <w:rPr>
                <w:spacing w:val="-3"/>
                <w:sz w:val="28"/>
              </w:rPr>
              <w:t xml:space="preserve"> </w:t>
            </w:r>
            <w:r>
              <w:rPr>
                <w:sz w:val="28"/>
              </w:rPr>
              <w:t>–</w:t>
            </w:r>
            <w:r>
              <w:rPr>
                <w:spacing w:val="-3"/>
                <w:sz w:val="28"/>
              </w:rPr>
              <w:t xml:space="preserve"> </w:t>
            </w:r>
            <w:r>
              <w:rPr>
                <w:sz w:val="28"/>
              </w:rPr>
              <w:t>моя</w:t>
            </w:r>
            <w:r>
              <w:rPr>
                <w:spacing w:val="-2"/>
                <w:sz w:val="28"/>
              </w:rPr>
              <w:t xml:space="preserve"> Тыва»,</w:t>
            </w:r>
          </w:p>
          <w:p w14:paraId="165064D3">
            <w:pPr>
              <w:pStyle w:val="9"/>
              <w:numPr>
                <w:ilvl w:val="0"/>
                <w:numId w:val="18"/>
              </w:numPr>
              <w:tabs>
                <w:tab w:val="left" w:pos="635"/>
                <w:tab w:val="left" w:pos="1707"/>
                <w:tab w:val="left" w:pos="3242"/>
              </w:tabs>
              <w:spacing w:before="0" w:after="0" w:line="242" w:lineRule="auto"/>
              <w:ind w:left="108" w:right="93" w:firstLine="0"/>
              <w:jc w:val="left"/>
              <w:rPr>
                <w:sz w:val="28"/>
              </w:rPr>
            </w:pPr>
            <w:r>
              <w:rPr>
                <w:spacing w:val="-4"/>
                <w:sz w:val="28"/>
              </w:rPr>
              <w:t>Время</w:t>
            </w:r>
            <w:r>
              <w:rPr>
                <w:sz w:val="28"/>
              </w:rPr>
              <w:tab/>
            </w:r>
            <w:r>
              <w:rPr>
                <w:spacing w:val="-2"/>
                <w:sz w:val="28"/>
              </w:rPr>
              <w:t>отрядного</w:t>
            </w:r>
            <w:r>
              <w:rPr>
                <w:sz w:val="28"/>
              </w:rPr>
              <w:tab/>
            </w:r>
            <w:r>
              <w:rPr>
                <w:spacing w:val="-4"/>
                <w:sz w:val="28"/>
              </w:rPr>
              <w:t xml:space="preserve">твор- </w:t>
            </w:r>
            <w:r>
              <w:rPr>
                <w:sz w:val="28"/>
              </w:rPr>
              <w:t>чества «Мы – Орлята!»,</w:t>
            </w:r>
          </w:p>
          <w:p w14:paraId="0ECDB1CF">
            <w:pPr>
              <w:pStyle w:val="9"/>
              <w:numPr>
                <w:ilvl w:val="0"/>
                <w:numId w:val="18"/>
              </w:numPr>
              <w:tabs>
                <w:tab w:val="left" w:pos="522"/>
                <w:tab w:val="left" w:pos="1742"/>
                <w:tab w:val="left" w:pos="3001"/>
              </w:tabs>
              <w:spacing w:before="0" w:after="0" w:line="240" w:lineRule="auto"/>
              <w:ind w:left="108" w:right="97" w:firstLine="0"/>
              <w:jc w:val="left"/>
              <w:rPr>
                <w:sz w:val="28"/>
              </w:rPr>
            </w:pPr>
            <w:r>
              <w:rPr>
                <w:spacing w:val="-2"/>
                <w:sz w:val="28"/>
              </w:rPr>
              <w:t>Конкурс</w:t>
            </w:r>
            <w:r>
              <w:rPr>
                <w:sz w:val="28"/>
              </w:rPr>
              <w:tab/>
            </w:r>
            <w:r>
              <w:rPr>
                <w:spacing w:val="-2"/>
                <w:sz w:val="28"/>
              </w:rPr>
              <w:t>знатоков</w:t>
            </w:r>
            <w:r>
              <w:rPr>
                <w:sz w:val="28"/>
              </w:rPr>
              <w:tab/>
            </w:r>
            <w:r>
              <w:rPr>
                <w:spacing w:val="-2"/>
                <w:sz w:val="28"/>
              </w:rPr>
              <w:t xml:space="preserve">«Ларец </w:t>
            </w:r>
            <w:r>
              <w:rPr>
                <w:sz w:val="28"/>
              </w:rPr>
              <w:t>народной мудрости»,</w:t>
            </w:r>
          </w:p>
          <w:p w14:paraId="0D497570">
            <w:pPr>
              <w:pStyle w:val="9"/>
              <w:numPr>
                <w:ilvl w:val="0"/>
                <w:numId w:val="18"/>
              </w:numPr>
              <w:tabs>
                <w:tab w:val="left" w:pos="1053"/>
                <w:tab w:val="left" w:pos="3482"/>
              </w:tabs>
              <w:spacing w:before="0" w:after="0" w:line="321" w:lineRule="exact"/>
              <w:ind w:left="1053" w:right="0" w:hanging="945"/>
              <w:jc w:val="left"/>
              <w:rPr>
                <w:sz w:val="28"/>
              </w:rPr>
            </w:pPr>
            <w:r>
              <w:rPr>
                <w:spacing w:val="-2"/>
                <w:sz w:val="28"/>
              </w:rPr>
              <w:t>Тематический</w:t>
            </w:r>
            <w:r>
              <w:rPr>
                <w:sz w:val="28"/>
              </w:rPr>
              <w:tab/>
            </w:r>
            <w:r>
              <w:rPr>
                <w:spacing w:val="-5"/>
                <w:sz w:val="28"/>
              </w:rPr>
              <w:t>час</w:t>
            </w:r>
          </w:p>
          <w:p w14:paraId="2EE1F5FE">
            <w:pPr>
              <w:pStyle w:val="9"/>
              <w:tabs>
                <w:tab w:val="left" w:pos="3339"/>
              </w:tabs>
              <w:ind w:right="96"/>
              <w:rPr>
                <w:sz w:val="28"/>
              </w:rPr>
            </w:pPr>
            <w:r>
              <w:rPr>
                <w:sz w:val="28"/>
              </w:rPr>
              <w:t xml:space="preserve">«Открываем Россию» </w:t>
            </w:r>
            <w:r>
              <w:rPr>
                <w:spacing w:val="-2"/>
                <w:sz w:val="28"/>
              </w:rPr>
              <w:t>6.Интеллектуальная</w:t>
            </w:r>
            <w:r>
              <w:rPr>
                <w:sz w:val="28"/>
              </w:rPr>
              <w:tab/>
            </w:r>
            <w:r>
              <w:rPr>
                <w:spacing w:val="-4"/>
                <w:sz w:val="28"/>
              </w:rPr>
              <w:t>игра</w:t>
            </w:r>
          </w:p>
          <w:p w14:paraId="3D6804CA">
            <w:pPr>
              <w:pStyle w:val="9"/>
              <w:tabs>
                <w:tab w:val="left" w:pos="1827"/>
                <w:tab w:val="left" w:pos="3720"/>
              </w:tabs>
              <w:spacing w:line="324" w:lineRule="exact"/>
              <w:ind w:right="96"/>
              <w:rPr>
                <w:sz w:val="28"/>
              </w:rPr>
            </w:pPr>
            <w:r>
              <w:rPr>
                <w:spacing w:val="-2"/>
                <w:sz w:val="28"/>
              </w:rPr>
              <w:t>«Символы</w:t>
            </w:r>
            <w:r>
              <w:rPr>
                <w:sz w:val="28"/>
              </w:rPr>
              <w:tab/>
            </w:r>
            <w:r>
              <w:rPr>
                <w:spacing w:val="-2"/>
                <w:sz w:val="28"/>
              </w:rPr>
              <w:t>государства</w:t>
            </w:r>
            <w:r>
              <w:rPr>
                <w:sz w:val="28"/>
              </w:rPr>
              <w:tab/>
            </w:r>
            <w:r>
              <w:rPr>
                <w:spacing w:val="-10"/>
                <w:sz w:val="28"/>
              </w:rPr>
              <w:t xml:space="preserve">и </w:t>
            </w:r>
            <w:r>
              <w:rPr>
                <w:sz w:val="28"/>
              </w:rPr>
              <w:t>Республики Тыва»</w:t>
            </w:r>
          </w:p>
        </w:tc>
        <w:tc>
          <w:tcPr>
            <w:tcW w:w="2112" w:type="dxa"/>
          </w:tcPr>
          <w:p w14:paraId="694E65FF">
            <w:pPr>
              <w:pStyle w:val="9"/>
              <w:spacing w:line="315" w:lineRule="exact"/>
              <w:rPr>
                <w:sz w:val="28"/>
              </w:rPr>
            </w:pPr>
            <w:r>
              <w:rPr>
                <w:spacing w:val="-2"/>
                <w:sz w:val="28"/>
              </w:rPr>
              <w:t>12.06</w:t>
            </w:r>
          </w:p>
        </w:tc>
        <w:tc>
          <w:tcPr>
            <w:tcW w:w="3056" w:type="dxa"/>
          </w:tcPr>
          <w:p w14:paraId="57451AED">
            <w:pPr>
              <w:pStyle w:val="9"/>
              <w:spacing w:line="315" w:lineRule="exact"/>
              <w:rPr>
                <w:sz w:val="28"/>
              </w:rPr>
            </w:pPr>
            <w:r>
              <w:rPr>
                <w:sz w:val="28"/>
              </w:rPr>
              <w:t>Блок</w:t>
            </w:r>
            <w:r>
              <w:rPr>
                <w:spacing w:val="24"/>
                <w:sz w:val="28"/>
              </w:rPr>
              <w:t xml:space="preserve"> </w:t>
            </w:r>
            <w:r>
              <w:rPr>
                <w:sz w:val="28"/>
              </w:rPr>
              <w:t>«Россия»,</w:t>
            </w:r>
            <w:r>
              <w:rPr>
                <w:spacing w:val="25"/>
                <w:sz w:val="28"/>
              </w:rPr>
              <w:t xml:space="preserve"> </w:t>
            </w:r>
            <w:r>
              <w:rPr>
                <w:spacing w:val="-2"/>
                <w:sz w:val="28"/>
              </w:rPr>
              <w:t>модули</w:t>
            </w:r>
          </w:p>
          <w:p w14:paraId="0CA486B9">
            <w:pPr>
              <w:pStyle w:val="9"/>
              <w:tabs>
                <w:tab w:val="left" w:pos="1612"/>
                <w:tab w:val="left" w:pos="1845"/>
                <w:tab w:val="left" w:pos="1896"/>
                <w:tab w:val="left" w:pos="2797"/>
              </w:tabs>
              <w:ind w:right="92"/>
              <w:rPr>
                <w:sz w:val="28"/>
              </w:rPr>
            </w:pPr>
            <w:r>
              <w:rPr>
                <w:spacing w:val="-2"/>
                <w:sz w:val="28"/>
              </w:rPr>
              <w:t>«Коллективная социально</w:t>
            </w:r>
            <w:r>
              <w:rPr>
                <w:sz w:val="28"/>
              </w:rPr>
              <w:tab/>
            </w:r>
            <w:r>
              <w:rPr>
                <w:sz w:val="28"/>
              </w:rPr>
              <w:tab/>
            </w:r>
            <w:r>
              <w:rPr>
                <w:spacing w:val="-2"/>
                <w:sz w:val="28"/>
              </w:rPr>
              <w:t>значимая деятельность</w:t>
            </w:r>
            <w:r>
              <w:rPr>
                <w:sz w:val="28"/>
              </w:rPr>
              <w:tab/>
            </w:r>
            <w:r>
              <w:rPr>
                <w:sz w:val="28"/>
              </w:rPr>
              <w:tab/>
            </w:r>
            <w:r>
              <w:rPr>
                <w:sz w:val="28"/>
              </w:rPr>
              <w:tab/>
            </w:r>
            <w:r>
              <w:rPr>
                <w:spacing w:val="-52"/>
                <w:sz w:val="28"/>
              </w:rPr>
              <w:t xml:space="preserve"> </w:t>
            </w:r>
            <w:r>
              <w:rPr>
                <w:spacing w:val="-6"/>
                <w:sz w:val="28"/>
              </w:rPr>
              <w:t xml:space="preserve">в </w:t>
            </w:r>
            <w:r>
              <w:rPr>
                <w:spacing w:val="-2"/>
                <w:sz w:val="28"/>
              </w:rPr>
              <w:t>Движении</w:t>
            </w:r>
            <w:r>
              <w:rPr>
                <w:sz w:val="28"/>
              </w:rPr>
              <w:tab/>
            </w:r>
            <w:r>
              <w:rPr>
                <w:spacing w:val="-2"/>
                <w:sz w:val="28"/>
              </w:rPr>
              <w:t>Первых</w:t>
            </w:r>
            <w:r>
              <w:rPr>
                <w:sz w:val="28"/>
              </w:rPr>
              <w:tab/>
            </w:r>
            <w:r>
              <w:rPr>
                <w:spacing w:val="-10"/>
                <w:sz w:val="28"/>
              </w:rPr>
              <w:t xml:space="preserve">и </w:t>
            </w:r>
            <w:r>
              <w:rPr>
                <w:spacing w:val="-2"/>
                <w:sz w:val="28"/>
              </w:rPr>
              <w:t>Орлят</w:t>
            </w:r>
            <w:r>
              <w:rPr>
                <w:sz w:val="28"/>
              </w:rPr>
              <w:tab/>
            </w:r>
            <w:r>
              <w:rPr>
                <w:sz w:val="28"/>
              </w:rPr>
              <w:tab/>
            </w:r>
            <w:r>
              <w:rPr>
                <w:sz w:val="28"/>
              </w:rPr>
              <w:tab/>
            </w:r>
            <w:r>
              <w:rPr>
                <w:spacing w:val="-2"/>
                <w:sz w:val="28"/>
              </w:rPr>
              <w:t>России»,</w:t>
            </w:r>
          </w:p>
          <w:p w14:paraId="78F59606">
            <w:pPr>
              <w:pStyle w:val="9"/>
              <w:rPr>
                <w:sz w:val="28"/>
              </w:rPr>
            </w:pPr>
            <w:r>
              <w:rPr>
                <w:sz w:val="28"/>
              </w:rPr>
              <w:t>«Культура</w:t>
            </w:r>
            <w:r>
              <w:rPr>
                <w:spacing w:val="-11"/>
                <w:sz w:val="28"/>
              </w:rPr>
              <w:t xml:space="preserve"> </w:t>
            </w:r>
            <w:r>
              <w:rPr>
                <w:spacing w:val="-2"/>
                <w:sz w:val="28"/>
              </w:rPr>
              <w:t>России»</w:t>
            </w:r>
          </w:p>
        </w:tc>
      </w:tr>
      <w:tr w14:paraId="79F70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3" w:hRule="atLeast"/>
        </w:trPr>
        <w:tc>
          <w:tcPr>
            <w:tcW w:w="566" w:type="dxa"/>
          </w:tcPr>
          <w:p w14:paraId="494F8037">
            <w:pPr>
              <w:pStyle w:val="9"/>
              <w:spacing w:line="314" w:lineRule="exact"/>
              <w:ind w:left="14" w:right="1"/>
              <w:jc w:val="center"/>
              <w:rPr>
                <w:sz w:val="28"/>
              </w:rPr>
            </w:pPr>
            <w:r>
              <w:rPr>
                <w:spacing w:val="-5"/>
                <w:sz w:val="28"/>
              </w:rPr>
              <w:t>10.</w:t>
            </w:r>
          </w:p>
        </w:tc>
        <w:tc>
          <w:tcPr>
            <w:tcW w:w="3980" w:type="dxa"/>
          </w:tcPr>
          <w:p w14:paraId="7A52CA60">
            <w:pPr>
              <w:pStyle w:val="9"/>
              <w:numPr>
                <w:ilvl w:val="0"/>
                <w:numId w:val="19"/>
              </w:numPr>
              <w:tabs>
                <w:tab w:val="left" w:pos="387"/>
              </w:tabs>
              <w:spacing w:before="0" w:after="0" w:line="314" w:lineRule="exact"/>
              <w:ind w:left="387" w:right="0" w:hanging="279"/>
              <w:jc w:val="left"/>
              <w:rPr>
                <w:sz w:val="28"/>
              </w:rPr>
            </w:pPr>
            <w:r>
              <w:rPr>
                <w:sz w:val="28"/>
              </w:rPr>
              <w:t>Тренинг</w:t>
            </w:r>
            <w:r>
              <w:rPr>
                <w:spacing w:val="-6"/>
                <w:sz w:val="28"/>
              </w:rPr>
              <w:t xml:space="preserve"> </w:t>
            </w:r>
            <w:r>
              <w:rPr>
                <w:sz w:val="28"/>
              </w:rPr>
              <w:t>«Мои</w:t>
            </w:r>
            <w:r>
              <w:rPr>
                <w:spacing w:val="-5"/>
                <w:sz w:val="28"/>
              </w:rPr>
              <w:t xml:space="preserve"> </w:t>
            </w:r>
            <w:r>
              <w:rPr>
                <w:spacing w:val="-2"/>
                <w:sz w:val="28"/>
              </w:rPr>
              <w:t>соцсети»</w:t>
            </w:r>
          </w:p>
          <w:p w14:paraId="0D26FF7A">
            <w:pPr>
              <w:pStyle w:val="9"/>
              <w:numPr>
                <w:ilvl w:val="0"/>
                <w:numId w:val="19"/>
              </w:numPr>
              <w:tabs>
                <w:tab w:val="left" w:pos="387"/>
              </w:tabs>
              <w:spacing w:before="0" w:after="0" w:line="322" w:lineRule="exact"/>
              <w:ind w:left="387" w:right="0" w:hanging="279"/>
              <w:jc w:val="left"/>
              <w:rPr>
                <w:sz w:val="28"/>
              </w:rPr>
            </w:pPr>
            <w:r>
              <w:rPr>
                <w:sz w:val="28"/>
              </w:rPr>
              <w:t>Съёмка</w:t>
            </w:r>
            <w:r>
              <w:rPr>
                <w:spacing w:val="-4"/>
                <w:sz w:val="28"/>
              </w:rPr>
              <w:t xml:space="preserve"> </w:t>
            </w:r>
            <w:r>
              <w:rPr>
                <w:sz w:val="28"/>
              </w:rPr>
              <w:t>видео</w:t>
            </w:r>
            <w:r>
              <w:rPr>
                <w:spacing w:val="-2"/>
                <w:sz w:val="28"/>
              </w:rPr>
              <w:t xml:space="preserve"> </w:t>
            </w:r>
            <w:r>
              <w:rPr>
                <w:sz w:val="28"/>
              </w:rPr>
              <w:t>к</w:t>
            </w:r>
            <w:r>
              <w:rPr>
                <w:spacing w:val="-4"/>
                <w:sz w:val="28"/>
              </w:rPr>
              <w:t xml:space="preserve"> </w:t>
            </w:r>
            <w:r>
              <w:rPr>
                <w:spacing w:val="-2"/>
                <w:sz w:val="28"/>
              </w:rPr>
              <w:t>конкурсу</w:t>
            </w:r>
          </w:p>
          <w:p w14:paraId="463B3EAE">
            <w:pPr>
              <w:pStyle w:val="9"/>
              <w:numPr>
                <w:ilvl w:val="0"/>
                <w:numId w:val="19"/>
              </w:numPr>
              <w:tabs>
                <w:tab w:val="left" w:pos="741"/>
                <w:tab w:val="left" w:pos="2580"/>
              </w:tabs>
              <w:spacing w:before="0" w:after="0" w:line="322" w:lineRule="exact"/>
              <w:ind w:left="741" w:right="0" w:hanging="633"/>
              <w:jc w:val="left"/>
              <w:rPr>
                <w:sz w:val="28"/>
              </w:rPr>
            </w:pPr>
            <w:r>
              <w:rPr>
                <w:spacing w:val="-2"/>
                <w:sz w:val="28"/>
              </w:rPr>
              <w:t>Конкурсная</w:t>
            </w:r>
            <w:r>
              <w:rPr>
                <w:sz w:val="28"/>
              </w:rPr>
              <w:tab/>
            </w:r>
            <w:r>
              <w:rPr>
                <w:spacing w:val="-2"/>
                <w:sz w:val="28"/>
              </w:rPr>
              <w:t>программа</w:t>
            </w:r>
          </w:p>
          <w:p w14:paraId="408AC443">
            <w:pPr>
              <w:pStyle w:val="9"/>
              <w:rPr>
                <w:sz w:val="28"/>
              </w:rPr>
            </w:pPr>
            <w:r>
              <w:rPr>
                <w:sz w:val="28"/>
              </w:rPr>
              <w:t>«Лучший</w:t>
            </w:r>
            <w:r>
              <w:rPr>
                <w:spacing w:val="-7"/>
                <w:sz w:val="28"/>
              </w:rPr>
              <w:t xml:space="preserve"> </w:t>
            </w:r>
            <w:r>
              <w:rPr>
                <w:spacing w:val="-2"/>
                <w:sz w:val="28"/>
              </w:rPr>
              <w:t>видеоролик»</w:t>
            </w:r>
          </w:p>
          <w:p w14:paraId="0AB6C18C">
            <w:pPr>
              <w:pStyle w:val="9"/>
              <w:numPr>
                <w:ilvl w:val="0"/>
                <w:numId w:val="19"/>
              </w:numPr>
              <w:tabs>
                <w:tab w:val="left" w:pos="387"/>
              </w:tabs>
              <w:spacing w:before="2" w:after="0" w:line="322" w:lineRule="exact"/>
              <w:ind w:left="387" w:right="0" w:hanging="279"/>
              <w:jc w:val="left"/>
              <w:rPr>
                <w:sz w:val="28"/>
              </w:rPr>
            </w:pPr>
            <w:r>
              <w:rPr>
                <w:sz w:val="28"/>
              </w:rPr>
              <w:t>Танцевальный</w:t>
            </w:r>
            <w:r>
              <w:rPr>
                <w:spacing w:val="-10"/>
                <w:sz w:val="28"/>
              </w:rPr>
              <w:t xml:space="preserve"> </w:t>
            </w:r>
            <w:r>
              <w:rPr>
                <w:spacing w:val="-5"/>
                <w:sz w:val="28"/>
              </w:rPr>
              <w:t>час</w:t>
            </w:r>
          </w:p>
          <w:p w14:paraId="0EC347F8">
            <w:pPr>
              <w:pStyle w:val="9"/>
              <w:spacing w:line="322" w:lineRule="exact"/>
              <w:rPr>
                <w:sz w:val="28"/>
              </w:rPr>
            </w:pPr>
            <w:r>
              <w:rPr>
                <w:sz w:val="28"/>
              </w:rPr>
              <w:t>«В</w:t>
            </w:r>
            <w:r>
              <w:rPr>
                <w:spacing w:val="-3"/>
                <w:sz w:val="28"/>
              </w:rPr>
              <w:t xml:space="preserve"> </w:t>
            </w:r>
            <w:r>
              <w:rPr>
                <w:sz w:val="28"/>
              </w:rPr>
              <w:t>ритмах</w:t>
            </w:r>
            <w:r>
              <w:rPr>
                <w:spacing w:val="-1"/>
                <w:sz w:val="28"/>
              </w:rPr>
              <w:t xml:space="preserve"> </w:t>
            </w:r>
            <w:r>
              <w:rPr>
                <w:spacing w:val="-2"/>
                <w:sz w:val="28"/>
              </w:rPr>
              <w:t>детства»</w:t>
            </w:r>
          </w:p>
          <w:p w14:paraId="16FADC03">
            <w:pPr>
              <w:pStyle w:val="9"/>
              <w:numPr>
                <w:ilvl w:val="0"/>
                <w:numId w:val="19"/>
              </w:numPr>
              <w:tabs>
                <w:tab w:val="left" w:pos="387"/>
              </w:tabs>
              <w:spacing w:before="0" w:after="0" w:line="322" w:lineRule="exact"/>
              <w:ind w:left="387" w:right="0" w:hanging="279"/>
              <w:jc w:val="left"/>
              <w:rPr>
                <w:sz w:val="28"/>
              </w:rPr>
            </w:pPr>
            <w:r>
              <w:rPr>
                <w:sz w:val="28"/>
              </w:rPr>
              <w:t>Орлятский</w:t>
            </w:r>
            <w:r>
              <w:rPr>
                <w:spacing w:val="-8"/>
                <w:sz w:val="28"/>
              </w:rPr>
              <w:t xml:space="preserve"> </w:t>
            </w:r>
            <w:r>
              <w:rPr>
                <w:spacing w:val="-5"/>
                <w:sz w:val="28"/>
              </w:rPr>
              <w:t>час</w:t>
            </w:r>
          </w:p>
          <w:p w14:paraId="555B427C">
            <w:pPr>
              <w:pStyle w:val="9"/>
              <w:spacing w:line="308" w:lineRule="exact"/>
              <w:rPr>
                <w:sz w:val="28"/>
              </w:rPr>
            </w:pPr>
            <w:r>
              <w:rPr>
                <w:sz w:val="28"/>
              </w:rPr>
              <w:t>«Форматы</w:t>
            </w:r>
            <w:r>
              <w:rPr>
                <w:spacing w:val="-7"/>
                <w:sz w:val="28"/>
              </w:rPr>
              <w:t xml:space="preserve"> </w:t>
            </w:r>
            <w:r>
              <w:rPr>
                <w:spacing w:val="-2"/>
                <w:sz w:val="28"/>
              </w:rPr>
              <w:t>медиа»</w:t>
            </w:r>
          </w:p>
        </w:tc>
        <w:tc>
          <w:tcPr>
            <w:tcW w:w="2112" w:type="dxa"/>
          </w:tcPr>
          <w:p w14:paraId="1281B3DE">
            <w:pPr>
              <w:pStyle w:val="9"/>
              <w:spacing w:line="314" w:lineRule="exact"/>
              <w:rPr>
                <w:sz w:val="28"/>
              </w:rPr>
            </w:pPr>
            <w:r>
              <w:rPr>
                <w:spacing w:val="-2"/>
                <w:sz w:val="28"/>
              </w:rPr>
              <w:t>13.06</w:t>
            </w:r>
          </w:p>
        </w:tc>
        <w:tc>
          <w:tcPr>
            <w:tcW w:w="3056" w:type="dxa"/>
          </w:tcPr>
          <w:p w14:paraId="066AA6F3">
            <w:pPr>
              <w:pStyle w:val="9"/>
              <w:tabs>
                <w:tab w:val="left" w:pos="1848"/>
              </w:tabs>
              <w:spacing w:line="314" w:lineRule="exact"/>
              <w:jc w:val="both"/>
              <w:rPr>
                <w:sz w:val="28"/>
              </w:rPr>
            </w:pPr>
            <w:r>
              <w:rPr>
                <w:spacing w:val="-2"/>
                <w:sz w:val="28"/>
              </w:rPr>
              <w:t>Модули</w:t>
            </w:r>
            <w:r>
              <w:rPr>
                <w:sz w:val="28"/>
              </w:rPr>
              <w:tab/>
            </w:r>
            <w:r>
              <w:rPr>
                <w:spacing w:val="-2"/>
                <w:sz w:val="28"/>
              </w:rPr>
              <w:t>«Коллек-</w:t>
            </w:r>
          </w:p>
          <w:p w14:paraId="27F6B433">
            <w:pPr>
              <w:pStyle w:val="9"/>
              <w:tabs>
                <w:tab w:val="left" w:pos="1704"/>
                <w:tab w:val="left" w:pos="1896"/>
              </w:tabs>
              <w:ind w:right="93"/>
              <w:jc w:val="both"/>
              <w:rPr>
                <w:sz w:val="28"/>
              </w:rPr>
            </w:pPr>
            <w:r>
              <w:rPr>
                <w:spacing w:val="-2"/>
                <w:sz w:val="28"/>
              </w:rPr>
              <w:t>тивная</w:t>
            </w:r>
            <w:r>
              <w:rPr>
                <w:sz w:val="28"/>
              </w:rPr>
              <w:tab/>
            </w:r>
            <w:r>
              <w:rPr>
                <w:spacing w:val="-2"/>
                <w:sz w:val="28"/>
              </w:rPr>
              <w:t xml:space="preserve">социально </w:t>
            </w:r>
            <w:r>
              <w:rPr>
                <w:sz w:val="28"/>
              </w:rPr>
              <w:t xml:space="preserve">значимая деятельность в Движении Первых и </w:t>
            </w:r>
            <w:r>
              <w:rPr>
                <w:spacing w:val="-2"/>
                <w:sz w:val="28"/>
              </w:rPr>
              <w:t>Орлят</w:t>
            </w:r>
            <w:r>
              <w:rPr>
                <w:sz w:val="28"/>
              </w:rPr>
              <w:tab/>
            </w:r>
            <w:r>
              <w:rPr>
                <w:sz w:val="28"/>
              </w:rPr>
              <w:tab/>
            </w:r>
            <w:r>
              <w:rPr>
                <w:spacing w:val="-2"/>
                <w:sz w:val="28"/>
              </w:rPr>
              <w:t>России»,</w:t>
            </w:r>
          </w:p>
          <w:p w14:paraId="4892F212">
            <w:pPr>
              <w:pStyle w:val="9"/>
              <w:tabs>
                <w:tab w:val="left" w:pos="1519"/>
                <w:tab w:val="left" w:pos="2797"/>
              </w:tabs>
              <w:spacing w:line="322" w:lineRule="exact"/>
              <w:ind w:right="96"/>
              <w:rPr>
                <w:sz w:val="28"/>
              </w:rPr>
            </w:pPr>
            <w:r>
              <w:rPr>
                <w:spacing w:val="-2"/>
                <w:sz w:val="28"/>
              </w:rPr>
              <w:t>«Профориентация», модуль</w:t>
            </w:r>
            <w:r>
              <w:rPr>
                <w:sz w:val="28"/>
              </w:rPr>
              <w:tab/>
            </w:r>
            <w:r>
              <w:rPr>
                <w:spacing w:val="-4"/>
                <w:sz w:val="28"/>
              </w:rPr>
              <w:t>«Труд</w:t>
            </w:r>
            <w:r>
              <w:rPr>
                <w:sz w:val="28"/>
              </w:rPr>
              <w:tab/>
            </w:r>
            <w:r>
              <w:rPr>
                <w:spacing w:val="-10"/>
                <w:sz w:val="28"/>
              </w:rPr>
              <w:t xml:space="preserve">и </w:t>
            </w:r>
            <w:r>
              <w:rPr>
                <w:sz w:val="28"/>
              </w:rPr>
              <w:t>мастерство. Мастер»</w:t>
            </w:r>
          </w:p>
        </w:tc>
      </w:tr>
      <w:tr w14:paraId="1D016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566" w:type="dxa"/>
          </w:tcPr>
          <w:p w14:paraId="22E42B91">
            <w:pPr>
              <w:pStyle w:val="9"/>
              <w:spacing w:line="315" w:lineRule="exact"/>
              <w:ind w:left="14" w:right="1"/>
              <w:jc w:val="center"/>
              <w:rPr>
                <w:sz w:val="28"/>
              </w:rPr>
            </w:pPr>
            <w:r>
              <w:rPr>
                <w:spacing w:val="-5"/>
                <w:sz w:val="28"/>
              </w:rPr>
              <w:t>11.</w:t>
            </w:r>
          </w:p>
        </w:tc>
        <w:tc>
          <w:tcPr>
            <w:tcW w:w="3980" w:type="dxa"/>
          </w:tcPr>
          <w:p w14:paraId="73D40146">
            <w:pPr>
              <w:pStyle w:val="9"/>
              <w:numPr>
                <w:ilvl w:val="0"/>
                <w:numId w:val="20"/>
              </w:numPr>
              <w:tabs>
                <w:tab w:val="left" w:pos="751"/>
              </w:tabs>
              <w:spacing w:before="0" w:after="0" w:line="242" w:lineRule="auto"/>
              <w:ind w:left="108" w:right="98" w:firstLine="0"/>
              <w:jc w:val="both"/>
              <w:rPr>
                <w:sz w:val="28"/>
              </w:rPr>
            </w:pPr>
            <w:r>
              <w:rPr>
                <w:sz w:val="28"/>
              </w:rPr>
              <w:t xml:space="preserve">Викторина «Искусство </w:t>
            </w:r>
            <w:r>
              <w:rPr>
                <w:spacing w:val="-2"/>
                <w:sz w:val="28"/>
              </w:rPr>
              <w:t>России»</w:t>
            </w:r>
          </w:p>
          <w:p w14:paraId="796CD851">
            <w:pPr>
              <w:pStyle w:val="9"/>
              <w:numPr>
                <w:ilvl w:val="0"/>
                <w:numId w:val="20"/>
              </w:numPr>
              <w:tabs>
                <w:tab w:val="left" w:pos="563"/>
              </w:tabs>
              <w:spacing w:before="0" w:after="0" w:line="240" w:lineRule="auto"/>
              <w:ind w:left="108" w:right="93" w:firstLine="0"/>
              <w:jc w:val="both"/>
              <w:rPr>
                <w:sz w:val="28"/>
              </w:rPr>
            </w:pPr>
            <w:r>
              <w:rPr>
                <w:sz w:val="28"/>
              </w:rPr>
              <w:t xml:space="preserve">Тематический час «Надя Рушева – гениальная худож- </w:t>
            </w:r>
            <w:r>
              <w:rPr>
                <w:spacing w:val="-2"/>
                <w:sz w:val="28"/>
              </w:rPr>
              <w:t>ница»</w:t>
            </w:r>
          </w:p>
          <w:p w14:paraId="6937E00D">
            <w:pPr>
              <w:pStyle w:val="9"/>
              <w:numPr>
                <w:ilvl w:val="0"/>
                <w:numId w:val="20"/>
              </w:numPr>
              <w:tabs>
                <w:tab w:val="left" w:pos="396"/>
              </w:tabs>
              <w:spacing w:before="0" w:after="0" w:line="240" w:lineRule="auto"/>
              <w:ind w:left="108" w:right="95" w:firstLine="0"/>
              <w:jc w:val="both"/>
              <w:rPr>
                <w:sz w:val="28"/>
              </w:rPr>
            </w:pPr>
            <w:r>
              <w:rPr>
                <w:sz w:val="28"/>
              </w:rPr>
              <w:t>Конкурс для детей с ОВЗ «Я рисую как Надя»</w:t>
            </w:r>
          </w:p>
          <w:p w14:paraId="0DB242D7">
            <w:pPr>
              <w:pStyle w:val="9"/>
              <w:numPr>
                <w:ilvl w:val="0"/>
                <w:numId w:val="20"/>
              </w:numPr>
              <w:tabs>
                <w:tab w:val="left" w:pos="388"/>
              </w:tabs>
              <w:spacing w:before="0" w:after="0" w:line="321" w:lineRule="exact"/>
              <w:ind w:left="388" w:right="0" w:hanging="280"/>
              <w:jc w:val="both"/>
              <w:rPr>
                <w:sz w:val="28"/>
              </w:rPr>
            </w:pPr>
            <w:r>
              <w:rPr>
                <w:sz w:val="28"/>
              </w:rPr>
              <w:t>Подготовка</w:t>
            </w:r>
            <w:r>
              <w:rPr>
                <w:spacing w:val="-6"/>
                <w:sz w:val="28"/>
              </w:rPr>
              <w:t xml:space="preserve"> </w:t>
            </w:r>
            <w:r>
              <w:rPr>
                <w:spacing w:val="-2"/>
                <w:sz w:val="28"/>
              </w:rPr>
              <w:t>выступления</w:t>
            </w:r>
          </w:p>
          <w:p w14:paraId="5E8B61DB">
            <w:pPr>
              <w:pStyle w:val="9"/>
              <w:numPr>
                <w:ilvl w:val="0"/>
                <w:numId w:val="20"/>
              </w:numPr>
              <w:tabs>
                <w:tab w:val="left" w:pos="387"/>
              </w:tabs>
              <w:spacing w:before="0" w:after="0" w:line="308" w:lineRule="exact"/>
              <w:ind w:left="387" w:right="0" w:hanging="279"/>
              <w:jc w:val="both"/>
              <w:rPr>
                <w:sz w:val="28"/>
              </w:rPr>
            </w:pPr>
            <w:r>
              <w:rPr>
                <w:sz w:val="28"/>
              </w:rPr>
              <w:t>Концерт</w:t>
            </w:r>
            <w:r>
              <w:rPr>
                <w:spacing w:val="-6"/>
                <w:sz w:val="28"/>
              </w:rPr>
              <w:t xml:space="preserve"> </w:t>
            </w:r>
            <w:r>
              <w:rPr>
                <w:sz w:val="28"/>
              </w:rPr>
              <w:t>«Весь</w:t>
            </w:r>
            <w:r>
              <w:rPr>
                <w:spacing w:val="-6"/>
                <w:sz w:val="28"/>
              </w:rPr>
              <w:t xml:space="preserve"> </w:t>
            </w:r>
            <w:r>
              <w:rPr>
                <w:sz w:val="28"/>
              </w:rPr>
              <w:t>мир</w:t>
            </w:r>
            <w:r>
              <w:rPr>
                <w:spacing w:val="-3"/>
                <w:sz w:val="28"/>
              </w:rPr>
              <w:t xml:space="preserve"> </w:t>
            </w:r>
            <w:r>
              <w:rPr>
                <w:spacing w:val="-2"/>
                <w:sz w:val="28"/>
              </w:rPr>
              <w:t>Театр»</w:t>
            </w:r>
          </w:p>
        </w:tc>
        <w:tc>
          <w:tcPr>
            <w:tcW w:w="2112" w:type="dxa"/>
          </w:tcPr>
          <w:p w14:paraId="29290882">
            <w:pPr>
              <w:pStyle w:val="9"/>
              <w:spacing w:line="315" w:lineRule="exact"/>
              <w:rPr>
                <w:sz w:val="28"/>
              </w:rPr>
            </w:pPr>
            <w:r>
              <w:rPr>
                <w:spacing w:val="-2"/>
                <w:sz w:val="28"/>
              </w:rPr>
              <w:t>14.06</w:t>
            </w:r>
          </w:p>
        </w:tc>
        <w:tc>
          <w:tcPr>
            <w:tcW w:w="3056" w:type="dxa"/>
          </w:tcPr>
          <w:p w14:paraId="7A005406">
            <w:pPr>
              <w:pStyle w:val="9"/>
              <w:tabs>
                <w:tab w:val="left" w:pos="1622"/>
              </w:tabs>
              <w:spacing w:line="315" w:lineRule="exact"/>
              <w:jc w:val="both"/>
              <w:rPr>
                <w:sz w:val="28"/>
              </w:rPr>
            </w:pPr>
            <w:r>
              <w:rPr>
                <w:spacing w:val="-2"/>
                <w:sz w:val="28"/>
              </w:rPr>
              <w:t>Блоки</w:t>
            </w:r>
            <w:r>
              <w:rPr>
                <w:sz w:val="28"/>
              </w:rPr>
              <w:tab/>
            </w:r>
            <w:r>
              <w:rPr>
                <w:spacing w:val="-2"/>
                <w:sz w:val="28"/>
              </w:rPr>
              <w:t>«Человек»,</w:t>
            </w:r>
          </w:p>
          <w:p w14:paraId="735176D7">
            <w:pPr>
              <w:pStyle w:val="9"/>
              <w:spacing w:before="2"/>
              <w:ind w:right="93"/>
              <w:jc w:val="both"/>
              <w:rPr>
                <w:sz w:val="28"/>
              </w:rPr>
            </w:pPr>
            <w:r>
              <w:rPr>
                <w:sz w:val="28"/>
              </w:rPr>
              <w:t xml:space="preserve">«История России» модуль «Инклюзивное </w:t>
            </w:r>
            <w:r>
              <w:rPr>
                <w:spacing w:val="-2"/>
                <w:sz w:val="28"/>
              </w:rPr>
              <w:t>пространство».</w:t>
            </w:r>
          </w:p>
        </w:tc>
      </w:tr>
      <w:tr w14:paraId="3DC93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566" w:type="dxa"/>
          </w:tcPr>
          <w:p w14:paraId="30BA6685">
            <w:pPr>
              <w:pStyle w:val="9"/>
              <w:spacing w:line="315" w:lineRule="exact"/>
              <w:ind w:left="14" w:right="1"/>
              <w:jc w:val="center"/>
              <w:rPr>
                <w:sz w:val="28"/>
              </w:rPr>
            </w:pPr>
            <w:r>
              <w:rPr>
                <w:spacing w:val="-5"/>
                <w:sz w:val="28"/>
              </w:rPr>
              <w:t>12.</w:t>
            </w:r>
          </w:p>
        </w:tc>
        <w:tc>
          <w:tcPr>
            <w:tcW w:w="3980" w:type="dxa"/>
          </w:tcPr>
          <w:p w14:paraId="089FCC30">
            <w:pPr>
              <w:pStyle w:val="9"/>
              <w:numPr>
                <w:ilvl w:val="0"/>
                <w:numId w:val="21"/>
              </w:numPr>
              <w:tabs>
                <w:tab w:val="left" w:pos="424"/>
              </w:tabs>
              <w:spacing w:before="0" w:after="0" w:line="240" w:lineRule="auto"/>
              <w:ind w:left="108" w:right="94" w:firstLine="0"/>
              <w:jc w:val="left"/>
              <w:rPr>
                <w:sz w:val="28"/>
              </w:rPr>
            </w:pPr>
            <w:r>
              <w:rPr>
                <w:sz w:val="28"/>
              </w:rPr>
              <w:t>Занятие «Добрые дела</w:t>
            </w:r>
            <w:r>
              <w:rPr>
                <w:spacing w:val="32"/>
                <w:sz w:val="28"/>
              </w:rPr>
              <w:t xml:space="preserve"> </w:t>
            </w:r>
            <w:r>
              <w:rPr>
                <w:sz w:val="28"/>
              </w:rPr>
              <w:t>-</w:t>
            </w:r>
            <w:r>
              <w:rPr>
                <w:spacing w:val="30"/>
                <w:sz w:val="28"/>
              </w:rPr>
              <w:t xml:space="preserve"> </w:t>
            </w:r>
            <w:r>
              <w:rPr>
                <w:sz w:val="28"/>
              </w:rPr>
              <w:t xml:space="preserve">это </w:t>
            </w:r>
            <w:r>
              <w:rPr>
                <w:spacing w:val="-2"/>
                <w:sz w:val="28"/>
              </w:rPr>
              <w:t>просто!»</w:t>
            </w:r>
          </w:p>
          <w:p w14:paraId="335262BC">
            <w:pPr>
              <w:pStyle w:val="9"/>
              <w:numPr>
                <w:ilvl w:val="0"/>
                <w:numId w:val="21"/>
              </w:numPr>
              <w:tabs>
                <w:tab w:val="left" w:pos="387"/>
              </w:tabs>
              <w:spacing w:before="0" w:after="0" w:line="322" w:lineRule="exact"/>
              <w:ind w:left="387" w:right="0" w:hanging="279"/>
              <w:jc w:val="left"/>
              <w:rPr>
                <w:sz w:val="28"/>
              </w:rPr>
            </w:pPr>
            <w:r>
              <w:rPr>
                <w:sz w:val="28"/>
              </w:rPr>
              <w:t>КТД</w:t>
            </w:r>
            <w:r>
              <w:rPr>
                <w:spacing w:val="-4"/>
                <w:sz w:val="28"/>
              </w:rPr>
              <w:t xml:space="preserve"> </w:t>
            </w:r>
            <w:r>
              <w:rPr>
                <w:sz w:val="28"/>
              </w:rPr>
              <w:t>«Доброе</w:t>
            </w:r>
            <w:r>
              <w:rPr>
                <w:spacing w:val="-6"/>
                <w:sz w:val="28"/>
              </w:rPr>
              <w:t xml:space="preserve"> </w:t>
            </w:r>
            <w:r>
              <w:rPr>
                <w:sz w:val="28"/>
              </w:rPr>
              <w:t>дело</w:t>
            </w:r>
            <w:r>
              <w:rPr>
                <w:spacing w:val="-2"/>
                <w:sz w:val="28"/>
              </w:rPr>
              <w:t xml:space="preserve"> смены»</w:t>
            </w:r>
          </w:p>
          <w:p w14:paraId="20ABD311">
            <w:pPr>
              <w:pStyle w:val="9"/>
              <w:numPr>
                <w:ilvl w:val="0"/>
                <w:numId w:val="21"/>
              </w:numPr>
              <w:tabs>
                <w:tab w:val="left" w:pos="494"/>
              </w:tabs>
              <w:spacing w:before="0" w:after="0" w:line="242" w:lineRule="auto"/>
              <w:ind w:left="108" w:right="96" w:firstLine="0"/>
              <w:jc w:val="left"/>
              <w:rPr>
                <w:sz w:val="28"/>
              </w:rPr>
            </w:pPr>
            <w:r>
              <w:rPr>
                <w:sz w:val="28"/>
              </w:rPr>
              <w:t>Презентация</w:t>
            </w:r>
            <w:r>
              <w:rPr>
                <w:spacing w:val="80"/>
                <w:sz w:val="28"/>
              </w:rPr>
              <w:t xml:space="preserve"> </w:t>
            </w:r>
            <w:r>
              <w:rPr>
                <w:sz w:val="28"/>
              </w:rPr>
              <w:t>доброго</w:t>
            </w:r>
            <w:r>
              <w:rPr>
                <w:spacing w:val="80"/>
                <w:sz w:val="28"/>
              </w:rPr>
              <w:t xml:space="preserve"> </w:t>
            </w:r>
            <w:r>
              <w:rPr>
                <w:sz w:val="28"/>
              </w:rPr>
              <w:t>дела перед отрядами</w:t>
            </w:r>
          </w:p>
          <w:p w14:paraId="4F1F2BD9">
            <w:pPr>
              <w:pStyle w:val="9"/>
              <w:numPr>
                <w:ilvl w:val="0"/>
                <w:numId w:val="21"/>
              </w:numPr>
              <w:tabs>
                <w:tab w:val="left" w:pos="680"/>
                <w:tab w:val="left" w:pos="2336"/>
                <w:tab w:val="left" w:pos="3087"/>
                <w:tab w:val="left" w:pos="3778"/>
              </w:tabs>
              <w:spacing w:before="0" w:after="0" w:line="240" w:lineRule="auto"/>
              <w:ind w:left="108" w:right="96" w:firstLine="0"/>
              <w:jc w:val="left"/>
              <w:rPr>
                <w:sz w:val="28"/>
              </w:rPr>
            </w:pPr>
            <w:r>
              <w:rPr>
                <w:spacing w:val="-2"/>
                <w:sz w:val="28"/>
              </w:rPr>
              <w:t>Орлятский</w:t>
            </w:r>
            <w:r>
              <w:rPr>
                <w:sz w:val="28"/>
              </w:rPr>
              <w:tab/>
            </w:r>
            <w:r>
              <w:rPr>
                <w:spacing w:val="-4"/>
                <w:sz w:val="28"/>
              </w:rPr>
              <w:t>час</w:t>
            </w:r>
            <w:r>
              <w:rPr>
                <w:sz w:val="28"/>
              </w:rPr>
              <w:tab/>
            </w:r>
            <w:r>
              <w:rPr>
                <w:spacing w:val="-6"/>
                <w:sz w:val="28"/>
              </w:rPr>
              <w:t>«Я</w:t>
            </w:r>
            <w:r>
              <w:rPr>
                <w:sz w:val="28"/>
              </w:rPr>
              <w:tab/>
            </w:r>
            <w:r>
              <w:rPr>
                <w:spacing w:val="-10"/>
                <w:sz w:val="28"/>
              </w:rPr>
              <w:t xml:space="preserve">- </w:t>
            </w:r>
            <w:r>
              <w:rPr>
                <w:spacing w:val="-2"/>
                <w:sz w:val="28"/>
              </w:rPr>
              <w:t>доброволец»</w:t>
            </w:r>
          </w:p>
          <w:p w14:paraId="23DC18ED">
            <w:pPr>
              <w:pStyle w:val="9"/>
              <w:numPr>
                <w:ilvl w:val="0"/>
                <w:numId w:val="21"/>
              </w:numPr>
              <w:tabs>
                <w:tab w:val="left" w:pos="492"/>
              </w:tabs>
              <w:spacing w:before="0" w:after="0" w:line="322" w:lineRule="exact"/>
              <w:ind w:left="108" w:right="97" w:firstLine="0"/>
              <w:jc w:val="left"/>
              <w:rPr>
                <w:sz w:val="28"/>
              </w:rPr>
            </w:pPr>
            <w:r>
              <w:rPr>
                <w:sz w:val="28"/>
              </w:rPr>
              <w:t>Тренинг</w:t>
            </w:r>
            <w:r>
              <w:rPr>
                <w:spacing w:val="80"/>
                <w:sz w:val="28"/>
              </w:rPr>
              <w:t xml:space="preserve"> </w:t>
            </w:r>
            <w:r>
              <w:rPr>
                <w:sz w:val="28"/>
              </w:rPr>
              <w:t>«Добрые</w:t>
            </w:r>
            <w:r>
              <w:rPr>
                <w:spacing w:val="80"/>
                <w:sz w:val="28"/>
              </w:rPr>
              <w:t xml:space="preserve"> </w:t>
            </w:r>
            <w:r>
              <w:rPr>
                <w:sz w:val="28"/>
              </w:rPr>
              <w:t>дела.</w:t>
            </w:r>
            <w:r>
              <w:rPr>
                <w:spacing w:val="80"/>
                <w:sz w:val="28"/>
              </w:rPr>
              <w:t xml:space="preserve"> </w:t>
            </w:r>
            <w:r>
              <w:rPr>
                <w:sz w:val="28"/>
              </w:rPr>
              <w:t>С чего начать?»</w:t>
            </w:r>
          </w:p>
        </w:tc>
        <w:tc>
          <w:tcPr>
            <w:tcW w:w="2112" w:type="dxa"/>
          </w:tcPr>
          <w:p w14:paraId="7E9472EC">
            <w:pPr>
              <w:pStyle w:val="9"/>
              <w:spacing w:line="315" w:lineRule="exact"/>
              <w:rPr>
                <w:sz w:val="28"/>
              </w:rPr>
            </w:pPr>
            <w:r>
              <w:rPr>
                <w:spacing w:val="-2"/>
                <w:sz w:val="28"/>
              </w:rPr>
              <w:t>15.06</w:t>
            </w:r>
          </w:p>
        </w:tc>
        <w:tc>
          <w:tcPr>
            <w:tcW w:w="3056" w:type="dxa"/>
          </w:tcPr>
          <w:p w14:paraId="343AB7D0">
            <w:pPr>
              <w:pStyle w:val="9"/>
              <w:tabs>
                <w:tab w:val="left" w:pos="1848"/>
              </w:tabs>
              <w:spacing w:line="315" w:lineRule="exact"/>
              <w:jc w:val="both"/>
              <w:rPr>
                <w:sz w:val="28"/>
              </w:rPr>
            </w:pPr>
            <w:r>
              <w:rPr>
                <w:spacing w:val="-2"/>
                <w:sz w:val="28"/>
              </w:rPr>
              <w:t>Модули</w:t>
            </w:r>
            <w:r>
              <w:rPr>
                <w:sz w:val="28"/>
              </w:rPr>
              <w:tab/>
            </w:r>
            <w:r>
              <w:rPr>
                <w:spacing w:val="-2"/>
                <w:sz w:val="28"/>
              </w:rPr>
              <w:t>«Коллек-</w:t>
            </w:r>
          </w:p>
          <w:p w14:paraId="6D55571F">
            <w:pPr>
              <w:pStyle w:val="9"/>
              <w:tabs>
                <w:tab w:val="left" w:pos="1704"/>
                <w:tab w:val="left" w:pos="1896"/>
              </w:tabs>
              <w:ind w:right="93"/>
              <w:jc w:val="both"/>
              <w:rPr>
                <w:sz w:val="28"/>
              </w:rPr>
            </w:pPr>
            <w:r>
              <w:rPr>
                <w:spacing w:val="-2"/>
                <w:sz w:val="28"/>
              </w:rPr>
              <w:t>тивная</w:t>
            </w:r>
            <w:r>
              <w:rPr>
                <w:sz w:val="28"/>
              </w:rPr>
              <w:tab/>
            </w:r>
            <w:r>
              <w:rPr>
                <w:spacing w:val="-2"/>
                <w:sz w:val="28"/>
              </w:rPr>
              <w:t xml:space="preserve">социально </w:t>
            </w:r>
            <w:r>
              <w:rPr>
                <w:sz w:val="28"/>
              </w:rPr>
              <w:t xml:space="preserve">значимая деятельность в Движении Первых и </w:t>
            </w:r>
            <w:r>
              <w:rPr>
                <w:spacing w:val="-2"/>
                <w:sz w:val="28"/>
              </w:rPr>
              <w:t>Орлят</w:t>
            </w:r>
            <w:r>
              <w:rPr>
                <w:sz w:val="28"/>
              </w:rPr>
              <w:tab/>
            </w:r>
            <w:r>
              <w:rPr>
                <w:sz w:val="28"/>
              </w:rPr>
              <w:tab/>
            </w:r>
            <w:r>
              <w:rPr>
                <w:spacing w:val="-2"/>
                <w:sz w:val="28"/>
              </w:rPr>
              <w:t>России»,</w:t>
            </w:r>
          </w:p>
          <w:p w14:paraId="3010D4BB">
            <w:pPr>
              <w:pStyle w:val="9"/>
              <w:spacing w:before="1"/>
              <w:rPr>
                <w:sz w:val="28"/>
              </w:rPr>
            </w:pPr>
            <w:r>
              <w:rPr>
                <w:spacing w:val="-2"/>
                <w:sz w:val="28"/>
              </w:rPr>
              <w:t>«Добровольчество»</w:t>
            </w:r>
          </w:p>
        </w:tc>
      </w:tr>
      <w:tr w14:paraId="48BAC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566" w:type="dxa"/>
          </w:tcPr>
          <w:p w14:paraId="537CA981">
            <w:pPr>
              <w:pStyle w:val="9"/>
              <w:spacing w:line="308" w:lineRule="exact"/>
              <w:ind w:left="14" w:right="1"/>
              <w:jc w:val="center"/>
              <w:rPr>
                <w:sz w:val="28"/>
              </w:rPr>
            </w:pPr>
            <w:r>
              <w:rPr>
                <w:spacing w:val="-5"/>
                <w:sz w:val="28"/>
              </w:rPr>
              <w:t>13.</w:t>
            </w:r>
          </w:p>
        </w:tc>
        <w:tc>
          <w:tcPr>
            <w:tcW w:w="3980" w:type="dxa"/>
          </w:tcPr>
          <w:p w14:paraId="51B47284">
            <w:pPr>
              <w:pStyle w:val="9"/>
              <w:numPr>
                <w:ilvl w:val="0"/>
                <w:numId w:val="22"/>
              </w:numPr>
              <w:tabs>
                <w:tab w:val="left" w:pos="389"/>
              </w:tabs>
              <w:spacing w:before="0" w:after="0" w:line="242" w:lineRule="auto"/>
              <w:ind w:left="108" w:right="97" w:firstLine="0"/>
              <w:jc w:val="left"/>
              <w:rPr>
                <w:sz w:val="28"/>
              </w:rPr>
            </w:pPr>
            <w:r>
              <w:rPr>
                <w:sz w:val="28"/>
              </w:rPr>
              <w:t>Информационный</w:t>
            </w:r>
            <w:r>
              <w:rPr>
                <w:spacing w:val="-17"/>
                <w:sz w:val="28"/>
              </w:rPr>
              <w:t xml:space="preserve"> </w:t>
            </w:r>
            <w:r>
              <w:rPr>
                <w:sz w:val="28"/>
              </w:rPr>
              <w:t>час</w:t>
            </w:r>
            <w:r>
              <w:rPr>
                <w:spacing w:val="-17"/>
                <w:sz w:val="28"/>
              </w:rPr>
              <w:t xml:space="preserve"> </w:t>
            </w:r>
            <w:r>
              <w:rPr>
                <w:sz w:val="28"/>
              </w:rPr>
              <w:t>«Тыва – центр Азии»</w:t>
            </w:r>
          </w:p>
          <w:p w14:paraId="6D278341">
            <w:pPr>
              <w:pStyle w:val="9"/>
              <w:numPr>
                <w:ilvl w:val="0"/>
                <w:numId w:val="22"/>
              </w:numPr>
              <w:tabs>
                <w:tab w:val="left" w:pos="801"/>
                <w:tab w:val="left" w:pos="2594"/>
              </w:tabs>
              <w:spacing w:before="0" w:after="0" w:line="240" w:lineRule="auto"/>
              <w:ind w:left="108" w:right="98" w:firstLine="0"/>
              <w:jc w:val="left"/>
              <w:rPr>
                <w:sz w:val="28"/>
              </w:rPr>
            </w:pPr>
            <w:r>
              <w:rPr>
                <w:spacing w:val="-2"/>
                <w:sz w:val="28"/>
              </w:rPr>
              <w:t>Квест-игра</w:t>
            </w:r>
            <w:r>
              <w:rPr>
                <w:sz w:val="28"/>
              </w:rPr>
              <w:tab/>
            </w:r>
            <w:r>
              <w:rPr>
                <w:spacing w:val="-2"/>
                <w:sz w:val="28"/>
              </w:rPr>
              <w:t xml:space="preserve">«Кожууны </w:t>
            </w:r>
            <w:r>
              <w:rPr>
                <w:sz w:val="28"/>
              </w:rPr>
              <w:t>родной республики»</w:t>
            </w:r>
          </w:p>
          <w:p w14:paraId="1D4DA7E2">
            <w:pPr>
              <w:pStyle w:val="9"/>
              <w:numPr>
                <w:ilvl w:val="0"/>
                <w:numId w:val="22"/>
              </w:numPr>
              <w:tabs>
                <w:tab w:val="left" w:pos="405"/>
              </w:tabs>
              <w:spacing w:before="0" w:after="0" w:line="308" w:lineRule="exact"/>
              <w:ind w:left="405" w:right="0" w:hanging="297"/>
              <w:jc w:val="left"/>
              <w:rPr>
                <w:sz w:val="28"/>
              </w:rPr>
            </w:pPr>
            <w:r>
              <w:rPr>
                <w:sz w:val="28"/>
              </w:rPr>
              <w:t>Игровой</w:t>
            </w:r>
            <w:r>
              <w:rPr>
                <w:spacing w:val="13"/>
                <w:sz w:val="28"/>
              </w:rPr>
              <w:t xml:space="preserve"> </w:t>
            </w:r>
            <w:r>
              <w:rPr>
                <w:sz w:val="28"/>
              </w:rPr>
              <w:t>час</w:t>
            </w:r>
            <w:r>
              <w:rPr>
                <w:spacing w:val="13"/>
                <w:sz w:val="28"/>
              </w:rPr>
              <w:t xml:space="preserve"> </w:t>
            </w:r>
            <w:r>
              <w:rPr>
                <w:sz w:val="28"/>
              </w:rPr>
              <w:t>«Тувинские</w:t>
            </w:r>
            <w:r>
              <w:rPr>
                <w:spacing w:val="14"/>
                <w:sz w:val="28"/>
              </w:rPr>
              <w:t xml:space="preserve"> </w:t>
            </w:r>
            <w:r>
              <w:rPr>
                <w:spacing w:val="-5"/>
                <w:sz w:val="28"/>
              </w:rPr>
              <w:t>на-</w:t>
            </w:r>
          </w:p>
        </w:tc>
        <w:tc>
          <w:tcPr>
            <w:tcW w:w="2112" w:type="dxa"/>
          </w:tcPr>
          <w:p w14:paraId="38CEF662">
            <w:pPr>
              <w:pStyle w:val="9"/>
              <w:spacing w:line="308" w:lineRule="exact"/>
              <w:rPr>
                <w:sz w:val="28"/>
              </w:rPr>
            </w:pPr>
            <w:r>
              <w:rPr>
                <w:spacing w:val="-2"/>
                <w:sz w:val="28"/>
              </w:rPr>
              <w:t>16.06</w:t>
            </w:r>
          </w:p>
        </w:tc>
        <w:tc>
          <w:tcPr>
            <w:tcW w:w="3056" w:type="dxa"/>
          </w:tcPr>
          <w:p w14:paraId="1FA7BCD2">
            <w:pPr>
              <w:pStyle w:val="9"/>
              <w:ind w:right="94"/>
              <w:jc w:val="both"/>
              <w:rPr>
                <w:sz w:val="28"/>
              </w:rPr>
            </w:pPr>
            <w:r>
              <w:rPr>
                <w:sz w:val="28"/>
              </w:rPr>
              <w:t>Блок «Моя Россия», Модуль «Тыва – край наследия традиций</w:t>
            </w:r>
          </w:p>
        </w:tc>
      </w:tr>
    </w:tbl>
    <w:p w14:paraId="5C97DFC9">
      <w:pPr>
        <w:pStyle w:val="9"/>
        <w:spacing w:after="0"/>
        <w:jc w:val="both"/>
        <w:rPr>
          <w:sz w:val="28"/>
        </w:rPr>
        <w:sectPr>
          <w:type w:val="continuous"/>
          <w:pgSz w:w="11940" w:h="16850"/>
          <w:pgMar w:top="820" w:right="0" w:bottom="1880" w:left="1275" w:header="0" w:footer="1664" w:gutter="0"/>
          <w:cols w:space="720" w:num="1"/>
        </w:sectPr>
      </w:pPr>
    </w:p>
    <w:tbl>
      <w:tblPr>
        <w:tblStyle w:val="5"/>
        <w:tblW w:w="0" w:type="auto"/>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3980"/>
        <w:gridCol w:w="2112"/>
        <w:gridCol w:w="3056"/>
      </w:tblGrid>
      <w:tr w14:paraId="39F21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566" w:type="dxa"/>
          </w:tcPr>
          <w:p w14:paraId="7E5DE1B0">
            <w:pPr>
              <w:pStyle w:val="9"/>
              <w:ind w:left="0"/>
              <w:rPr>
                <w:sz w:val="28"/>
              </w:rPr>
            </w:pPr>
          </w:p>
        </w:tc>
        <w:tc>
          <w:tcPr>
            <w:tcW w:w="3980" w:type="dxa"/>
          </w:tcPr>
          <w:p w14:paraId="2E8FF06A">
            <w:pPr>
              <w:pStyle w:val="9"/>
              <w:spacing w:line="315" w:lineRule="exact"/>
              <w:rPr>
                <w:sz w:val="28"/>
              </w:rPr>
            </w:pPr>
            <w:r>
              <w:rPr>
                <w:sz w:val="28"/>
              </w:rPr>
              <w:t>циональные</w:t>
            </w:r>
            <w:r>
              <w:rPr>
                <w:spacing w:val="-9"/>
                <w:sz w:val="28"/>
              </w:rPr>
              <w:t xml:space="preserve"> </w:t>
            </w:r>
            <w:r>
              <w:rPr>
                <w:sz w:val="28"/>
              </w:rPr>
              <w:t>подвижные</w:t>
            </w:r>
            <w:r>
              <w:rPr>
                <w:spacing w:val="-11"/>
                <w:sz w:val="28"/>
              </w:rPr>
              <w:t xml:space="preserve"> </w:t>
            </w:r>
            <w:r>
              <w:rPr>
                <w:spacing w:val="-2"/>
                <w:sz w:val="28"/>
              </w:rPr>
              <w:t>игры»,</w:t>
            </w:r>
          </w:p>
          <w:p w14:paraId="2E355D9E">
            <w:pPr>
              <w:pStyle w:val="9"/>
              <w:numPr>
                <w:ilvl w:val="0"/>
                <w:numId w:val="23"/>
              </w:numPr>
              <w:tabs>
                <w:tab w:val="left" w:pos="389"/>
              </w:tabs>
              <w:spacing w:before="0" w:after="0" w:line="240" w:lineRule="auto"/>
              <w:ind w:left="389" w:right="0" w:hanging="281"/>
              <w:jc w:val="left"/>
              <w:rPr>
                <w:sz w:val="28"/>
              </w:rPr>
            </w:pPr>
            <w:r>
              <w:rPr>
                <w:sz w:val="28"/>
              </w:rPr>
              <w:t>Час</w:t>
            </w:r>
            <w:r>
              <w:rPr>
                <w:spacing w:val="-1"/>
                <w:sz w:val="28"/>
              </w:rPr>
              <w:t xml:space="preserve"> </w:t>
            </w:r>
            <w:r>
              <w:rPr>
                <w:sz w:val="28"/>
              </w:rPr>
              <w:t>сказок</w:t>
            </w:r>
            <w:r>
              <w:rPr>
                <w:spacing w:val="-2"/>
                <w:sz w:val="28"/>
              </w:rPr>
              <w:t xml:space="preserve"> </w:t>
            </w:r>
            <w:r>
              <w:rPr>
                <w:sz w:val="28"/>
              </w:rPr>
              <w:t>для Орлят</w:t>
            </w:r>
            <w:r>
              <w:rPr>
                <w:spacing w:val="-1"/>
                <w:sz w:val="28"/>
              </w:rPr>
              <w:t xml:space="preserve"> </w:t>
            </w:r>
            <w:r>
              <w:rPr>
                <w:spacing w:val="-2"/>
                <w:sz w:val="28"/>
              </w:rPr>
              <w:t>России</w:t>
            </w:r>
          </w:p>
          <w:p w14:paraId="0C18861B">
            <w:pPr>
              <w:pStyle w:val="9"/>
              <w:tabs>
                <w:tab w:val="left" w:pos="2153"/>
              </w:tabs>
              <w:ind w:right="97"/>
              <w:rPr>
                <w:sz w:val="28"/>
              </w:rPr>
            </w:pPr>
            <w:r>
              <w:rPr>
                <w:spacing w:val="-2"/>
                <w:sz w:val="28"/>
              </w:rPr>
              <w:t>«Тувинские</w:t>
            </w:r>
            <w:r>
              <w:rPr>
                <w:sz w:val="28"/>
              </w:rPr>
              <w:tab/>
            </w:r>
            <w:r>
              <w:rPr>
                <w:spacing w:val="-2"/>
                <w:sz w:val="28"/>
              </w:rPr>
              <w:t>национальные сказки»</w:t>
            </w:r>
          </w:p>
          <w:p w14:paraId="141576BB">
            <w:pPr>
              <w:pStyle w:val="9"/>
              <w:numPr>
                <w:ilvl w:val="0"/>
                <w:numId w:val="23"/>
              </w:numPr>
              <w:tabs>
                <w:tab w:val="left" w:pos="430"/>
              </w:tabs>
              <w:spacing w:before="0" w:after="0" w:line="242" w:lineRule="auto"/>
              <w:ind w:left="108" w:right="97" w:firstLine="0"/>
              <w:jc w:val="left"/>
              <w:rPr>
                <w:sz w:val="28"/>
              </w:rPr>
            </w:pPr>
            <w:r>
              <w:rPr>
                <w:sz w:val="28"/>
              </w:rPr>
              <w:t>Конкурс</w:t>
            </w:r>
            <w:r>
              <w:rPr>
                <w:spacing w:val="30"/>
                <w:sz w:val="28"/>
              </w:rPr>
              <w:t xml:space="preserve"> </w:t>
            </w:r>
            <w:r>
              <w:rPr>
                <w:sz w:val="28"/>
              </w:rPr>
              <w:t>загадок</w:t>
            </w:r>
            <w:r>
              <w:rPr>
                <w:spacing w:val="29"/>
                <w:sz w:val="28"/>
              </w:rPr>
              <w:t xml:space="preserve"> </w:t>
            </w:r>
            <w:r>
              <w:rPr>
                <w:sz w:val="28"/>
              </w:rPr>
              <w:t>«Тоолум</w:t>
            </w:r>
            <w:r>
              <w:rPr>
                <w:spacing w:val="35"/>
                <w:sz w:val="28"/>
              </w:rPr>
              <w:t xml:space="preserve"> </w:t>
            </w:r>
            <w:r>
              <w:rPr>
                <w:sz w:val="28"/>
              </w:rPr>
              <w:t>– дошта, тывызыым – дытта»</w:t>
            </w:r>
          </w:p>
          <w:p w14:paraId="7BD5B8A5">
            <w:pPr>
              <w:pStyle w:val="9"/>
              <w:numPr>
                <w:ilvl w:val="0"/>
                <w:numId w:val="23"/>
              </w:numPr>
              <w:tabs>
                <w:tab w:val="left" w:pos="556"/>
                <w:tab w:val="left" w:pos="2057"/>
                <w:tab w:val="left" w:pos="2424"/>
              </w:tabs>
              <w:spacing w:before="0" w:after="0" w:line="317" w:lineRule="exact"/>
              <w:ind w:left="556" w:right="0" w:hanging="448"/>
              <w:jc w:val="left"/>
              <w:rPr>
                <w:sz w:val="28"/>
              </w:rPr>
            </w:pPr>
            <w:r>
              <w:rPr>
                <w:spacing w:val="-2"/>
                <w:sz w:val="28"/>
              </w:rPr>
              <w:t>Экскурсия</w:t>
            </w:r>
            <w:r>
              <w:rPr>
                <w:sz w:val="28"/>
              </w:rPr>
              <w:tab/>
            </w:r>
            <w:r>
              <w:rPr>
                <w:spacing w:val="-10"/>
                <w:sz w:val="28"/>
              </w:rPr>
              <w:t>в</w:t>
            </w:r>
            <w:r>
              <w:rPr>
                <w:sz w:val="28"/>
              </w:rPr>
              <w:tab/>
            </w:r>
            <w:r>
              <w:rPr>
                <w:spacing w:val="-2"/>
                <w:sz w:val="28"/>
              </w:rPr>
              <w:t>Буддийский</w:t>
            </w:r>
          </w:p>
          <w:p w14:paraId="01698FC8">
            <w:pPr>
              <w:pStyle w:val="9"/>
              <w:spacing w:line="308" w:lineRule="exact"/>
              <w:rPr>
                <w:sz w:val="28"/>
              </w:rPr>
            </w:pPr>
            <w:r>
              <w:rPr>
                <w:sz w:val="28"/>
              </w:rPr>
              <w:t>храм</w:t>
            </w:r>
            <w:r>
              <w:rPr>
                <w:spacing w:val="-7"/>
                <w:sz w:val="28"/>
              </w:rPr>
              <w:t xml:space="preserve"> </w:t>
            </w:r>
            <w:r>
              <w:rPr>
                <w:sz w:val="28"/>
              </w:rPr>
              <w:t>«Үстүү-</w:t>
            </w:r>
            <w:r>
              <w:rPr>
                <w:spacing w:val="-2"/>
                <w:sz w:val="28"/>
              </w:rPr>
              <w:t>Хүрээ»</w:t>
            </w:r>
          </w:p>
        </w:tc>
        <w:tc>
          <w:tcPr>
            <w:tcW w:w="2112" w:type="dxa"/>
          </w:tcPr>
          <w:p w14:paraId="2D6473C1">
            <w:pPr>
              <w:pStyle w:val="9"/>
              <w:ind w:left="0"/>
              <w:rPr>
                <w:sz w:val="28"/>
              </w:rPr>
            </w:pPr>
          </w:p>
        </w:tc>
        <w:tc>
          <w:tcPr>
            <w:tcW w:w="3056" w:type="dxa"/>
          </w:tcPr>
          <w:p w14:paraId="52DBDB2A">
            <w:pPr>
              <w:pStyle w:val="9"/>
              <w:ind w:left="0"/>
              <w:rPr>
                <w:sz w:val="28"/>
              </w:rPr>
            </w:pPr>
          </w:p>
        </w:tc>
      </w:tr>
      <w:tr w14:paraId="13308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566" w:type="dxa"/>
          </w:tcPr>
          <w:p w14:paraId="738A6E11">
            <w:pPr>
              <w:pStyle w:val="9"/>
              <w:spacing w:line="315" w:lineRule="exact"/>
              <w:ind w:left="14" w:right="1"/>
              <w:jc w:val="center"/>
              <w:rPr>
                <w:sz w:val="28"/>
              </w:rPr>
            </w:pPr>
            <w:r>
              <w:rPr>
                <w:spacing w:val="-5"/>
                <w:sz w:val="28"/>
              </w:rPr>
              <w:t>14.</w:t>
            </w:r>
          </w:p>
        </w:tc>
        <w:tc>
          <w:tcPr>
            <w:tcW w:w="3980" w:type="dxa"/>
          </w:tcPr>
          <w:p w14:paraId="6A7BB175">
            <w:pPr>
              <w:pStyle w:val="9"/>
              <w:numPr>
                <w:ilvl w:val="0"/>
                <w:numId w:val="24"/>
              </w:numPr>
              <w:tabs>
                <w:tab w:val="left" w:pos="985"/>
                <w:tab w:val="left" w:pos="3480"/>
              </w:tabs>
              <w:spacing w:before="0" w:after="0" w:line="315" w:lineRule="exact"/>
              <w:ind w:left="985" w:right="0" w:hanging="877"/>
              <w:jc w:val="left"/>
              <w:rPr>
                <w:sz w:val="28"/>
              </w:rPr>
            </w:pPr>
            <w:r>
              <w:rPr>
                <w:spacing w:val="-2"/>
                <w:sz w:val="28"/>
              </w:rPr>
              <w:t>Экологический</w:t>
            </w:r>
            <w:r>
              <w:rPr>
                <w:sz w:val="28"/>
              </w:rPr>
              <w:tab/>
            </w:r>
            <w:r>
              <w:rPr>
                <w:spacing w:val="-5"/>
                <w:sz w:val="28"/>
              </w:rPr>
              <w:t>час</w:t>
            </w:r>
          </w:p>
          <w:p w14:paraId="67137D8B">
            <w:pPr>
              <w:pStyle w:val="9"/>
              <w:tabs>
                <w:tab w:val="left" w:pos="1917"/>
              </w:tabs>
              <w:ind w:right="95"/>
              <w:rPr>
                <w:sz w:val="28"/>
              </w:rPr>
            </w:pPr>
            <w:r>
              <w:rPr>
                <w:spacing w:val="-2"/>
                <w:sz w:val="28"/>
              </w:rPr>
              <w:t>«Создание</w:t>
            </w:r>
            <w:r>
              <w:rPr>
                <w:sz w:val="28"/>
              </w:rPr>
              <w:tab/>
            </w:r>
            <w:r>
              <w:rPr>
                <w:spacing w:val="-2"/>
                <w:sz w:val="28"/>
              </w:rPr>
              <w:t xml:space="preserve">экологичес-кого </w:t>
            </w:r>
            <w:r>
              <w:rPr>
                <w:sz w:val="28"/>
              </w:rPr>
              <w:t>постера и его защита»</w:t>
            </w:r>
          </w:p>
          <w:p w14:paraId="0DEF7E16">
            <w:pPr>
              <w:pStyle w:val="9"/>
              <w:numPr>
                <w:ilvl w:val="0"/>
                <w:numId w:val="24"/>
              </w:numPr>
              <w:tabs>
                <w:tab w:val="left" w:pos="387"/>
              </w:tabs>
              <w:spacing w:before="1" w:after="0" w:line="240" w:lineRule="auto"/>
              <w:ind w:left="387" w:right="0" w:hanging="279"/>
              <w:jc w:val="left"/>
              <w:rPr>
                <w:sz w:val="28"/>
              </w:rPr>
            </w:pPr>
            <w:r>
              <w:rPr>
                <w:sz w:val="28"/>
              </w:rPr>
              <w:t>Занятие</w:t>
            </w:r>
            <w:r>
              <w:rPr>
                <w:spacing w:val="-5"/>
                <w:sz w:val="28"/>
              </w:rPr>
              <w:t xml:space="preserve"> </w:t>
            </w:r>
            <w:r>
              <w:rPr>
                <w:sz w:val="28"/>
              </w:rPr>
              <w:t>«Экология</w:t>
            </w:r>
            <w:r>
              <w:rPr>
                <w:spacing w:val="-5"/>
                <w:sz w:val="28"/>
              </w:rPr>
              <w:t xml:space="preserve"> </w:t>
            </w:r>
            <w:r>
              <w:rPr>
                <w:sz w:val="28"/>
              </w:rPr>
              <w:t>и</w:t>
            </w:r>
            <w:r>
              <w:rPr>
                <w:spacing w:val="-5"/>
                <w:sz w:val="28"/>
              </w:rPr>
              <w:t xml:space="preserve"> я»</w:t>
            </w:r>
          </w:p>
          <w:p w14:paraId="49C62F72">
            <w:pPr>
              <w:pStyle w:val="9"/>
              <w:numPr>
                <w:ilvl w:val="0"/>
                <w:numId w:val="24"/>
              </w:numPr>
              <w:tabs>
                <w:tab w:val="left" w:pos="387"/>
              </w:tabs>
              <w:spacing w:before="0" w:after="0" w:line="322" w:lineRule="exact"/>
              <w:ind w:left="387" w:right="0" w:hanging="279"/>
              <w:jc w:val="left"/>
              <w:rPr>
                <w:sz w:val="28"/>
              </w:rPr>
            </w:pPr>
            <w:r>
              <w:rPr>
                <w:sz w:val="28"/>
              </w:rPr>
              <w:t>Уборка</w:t>
            </w:r>
            <w:r>
              <w:rPr>
                <w:spacing w:val="-7"/>
                <w:sz w:val="28"/>
              </w:rPr>
              <w:t xml:space="preserve"> </w:t>
            </w:r>
            <w:r>
              <w:rPr>
                <w:sz w:val="28"/>
              </w:rPr>
              <w:t>территории</w:t>
            </w:r>
            <w:r>
              <w:rPr>
                <w:spacing w:val="-6"/>
                <w:sz w:val="28"/>
              </w:rPr>
              <w:t xml:space="preserve"> </w:t>
            </w:r>
            <w:r>
              <w:rPr>
                <w:spacing w:val="-2"/>
                <w:sz w:val="28"/>
              </w:rPr>
              <w:t>лагеря</w:t>
            </w:r>
          </w:p>
          <w:p w14:paraId="2C538A1E">
            <w:pPr>
              <w:pStyle w:val="9"/>
              <w:numPr>
                <w:ilvl w:val="0"/>
                <w:numId w:val="24"/>
              </w:numPr>
              <w:tabs>
                <w:tab w:val="left" w:pos="387"/>
              </w:tabs>
              <w:spacing w:before="0" w:after="0" w:line="322" w:lineRule="exact"/>
              <w:ind w:left="387" w:right="0" w:hanging="279"/>
              <w:jc w:val="left"/>
              <w:rPr>
                <w:sz w:val="28"/>
              </w:rPr>
            </w:pPr>
            <w:r>
              <w:rPr>
                <w:spacing w:val="-2"/>
                <w:sz w:val="28"/>
              </w:rPr>
              <w:t>Фотоквест</w:t>
            </w:r>
          </w:p>
          <w:p w14:paraId="31470338">
            <w:pPr>
              <w:pStyle w:val="9"/>
              <w:numPr>
                <w:ilvl w:val="0"/>
                <w:numId w:val="24"/>
              </w:numPr>
              <w:tabs>
                <w:tab w:val="left" w:pos="657"/>
                <w:tab w:val="left" w:pos="2009"/>
                <w:tab w:val="left" w:pos="3457"/>
              </w:tabs>
              <w:spacing w:before="0" w:after="0" w:line="240" w:lineRule="auto"/>
              <w:ind w:left="108" w:right="98" w:firstLine="0"/>
              <w:jc w:val="left"/>
              <w:rPr>
                <w:sz w:val="28"/>
              </w:rPr>
            </w:pPr>
            <w:r>
              <w:rPr>
                <w:spacing w:val="-2"/>
                <w:sz w:val="28"/>
              </w:rPr>
              <w:t>Конкурс</w:t>
            </w:r>
            <w:r>
              <w:rPr>
                <w:sz w:val="28"/>
              </w:rPr>
              <w:tab/>
            </w:r>
            <w:r>
              <w:rPr>
                <w:spacing w:val="-2"/>
                <w:sz w:val="28"/>
              </w:rPr>
              <w:t>рисунков</w:t>
            </w:r>
            <w:r>
              <w:rPr>
                <w:sz w:val="28"/>
              </w:rPr>
              <w:tab/>
            </w:r>
            <w:r>
              <w:rPr>
                <w:spacing w:val="-4"/>
                <w:sz w:val="28"/>
              </w:rPr>
              <w:t xml:space="preserve">для </w:t>
            </w:r>
            <w:r>
              <w:rPr>
                <w:sz w:val="28"/>
              </w:rPr>
              <w:t>Орлят России «ЭкологиЯ»</w:t>
            </w:r>
          </w:p>
          <w:p w14:paraId="67C30DB2">
            <w:pPr>
              <w:pStyle w:val="9"/>
              <w:numPr>
                <w:ilvl w:val="0"/>
                <w:numId w:val="24"/>
              </w:numPr>
              <w:tabs>
                <w:tab w:val="left" w:pos="387"/>
              </w:tabs>
              <w:spacing w:before="0" w:after="0" w:line="310" w:lineRule="exact"/>
              <w:ind w:left="387" w:right="0" w:hanging="279"/>
              <w:jc w:val="left"/>
              <w:rPr>
                <w:sz w:val="28"/>
              </w:rPr>
            </w:pPr>
            <w:r>
              <w:rPr>
                <w:sz w:val="28"/>
              </w:rPr>
              <w:t>Игры</w:t>
            </w:r>
            <w:r>
              <w:rPr>
                <w:spacing w:val="-5"/>
                <w:sz w:val="28"/>
              </w:rPr>
              <w:t xml:space="preserve"> </w:t>
            </w:r>
            <w:r>
              <w:rPr>
                <w:sz w:val="28"/>
              </w:rPr>
              <w:t>на</w:t>
            </w:r>
            <w:r>
              <w:rPr>
                <w:spacing w:val="-2"/>
                <w:sz w:val="28"/>
              </w:rPr>
              <w:t xml:space="preserve"> </w:t>
            </w:r>
            <w:r>
              <w:rPr>
                <w:sz w:val="28"/>
              </w:rPr>
              <w:t>свежем</w:t>
            </w:r>
            <w:r>
              <w:rPr>
                <w:spacing w:val="-1"/>
                <w:sz w:val="28"/>
              </w:rPr>
              <w:t xml:space="preserve"> </w:t>
            </w:r>
            <w:r>
              <w:rPr>
                <w:spacing w:val="-2"/>
                <w:sz w:val="28"/>
              </w:rPr>
              <w:t>воздухе</w:t>
            </w:r>
          </w:p>
        </w:tc>
        <w:tc>
          <w:tcPr>
            <w:tcW w:w="2112" w:type="dxa"/>
          </w:tcPr>
          <w:p w14:paraId="5464EC4B">
            <w:pPr>
              <w:pStyle w:val="9"/>
              <w:spacing w:line="315" w:lineRule="exact"/>
              <w:rPr>
                <w:sz w:val="28"/>
              </w:rPr>
            </w:pPr>
            <w:r>
              <w:rPr>
                <w:spacing w:val="-2"/>
                <w:sz w:val="28"/>
              </w:rPr>
              <w:t>17.06</w:t>
            </w:r>
          </w:p>
        </w:tc>
        <w:tc>
          <w:tcPr>
            <w:tcW w:w="3056" w:type="dxa"/>
          </w:tcPr>
          <w:p w14:paraId="22637E58">
            <w:pPr>
              <w:pStyle w:val="9"/>
              <w:tabs>
                <w:tab w:val="left" w:pos="940"/>
                <w:tab w:val="left" w:pos="2082"/>
              </w:tabs>
              <w:spacing w:line="315" w:lineRule="exact"/>
              <w:rPr>
                <w:sz w:val="28"/>
              </w:rPr>
            </w:pPr>
            <w:r>
              <w:rPr>
                <w:spacing w:val="-4"/>
                <w:sz w:val="28"/>
              </w:rPr>
              <w:t>Блок</w:t>
            </w:r>
            <w:r>
              <w:rPr>
                <w:sz w:val="28"/>
              </w:rPr>
              <w:tab/>
            </w:r>
            <w:r>
              <w:rPr>
                <w:spacing w:val="-2"/>
                <w:sz w:val="28"/>
              </w:rPr>
              <w:t>«Мир»,</w:t>
            </w:r>
            <w:r>
              <w:rPr>
                <w:sz w:val="28"/>
              </w:rPr>
              <w:tab/>
            </w:r>
            <w:r>
              <w:rPr>
                <w:spacing w:val="-2"/>
                <w:sz w:val="28"/>
              </w:rPr>
              <w:t>модуль</w:t>
            </w:r>
          </w:p>
          <w:p w14:paraId="769F5980">
            <w:pPr>
              <w:pStyle w:val="9"/>
              <w:rPr>
                <w:sz w:val="28"/>
              </w:rPr>
            </w:pPr>
            <w:r>
              <w:rPr>
                <w:sz w:val="28"/>
              </w:rPr>
              <w:t>«Труд</w:t>
            </w:r>
            <w:r>
              <w:rPr>
                <w:spacing w:val="-4"/>
                <w:sz w:val="28"/>
              </w:rPr>
              <w:t xml:space="preserve"> </w:t>
            </w:r>
            <w:r>
              <w:rPr>
                <w:sz w:val="28"/>
              </w:rPr>
              <w:t>и</w:t>
            </w:r>
            <w:r>
              <w:rPr>
                <w:spacing w:val="-3"/>
                <w:sz w:val="28"/>
              </w:rPr>
              <w:t xml:space="preserve"> </w:t>
            </w:r>
            <w:r>
              <w:rPr>
                <w:spacing w:val="-2"/>
                <w:sz w:val="28"/>
              </w:rPr>
              <w:t>мастерство»</w:t>
            </w:r>
          </w:p>
        </w:tc>
      </w:tr>
      <w:tr w14:paraId="7C3D0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6" w:hRule="atLeast"/>
        </w:trPr>
        <w:tc>
          <w:tcPr>
            <w:tcW w:w="566" w:type="dxa"/>
          </w:tcPr>
          <w:p w14:paraId="2B1018B7">
            <w:pPr>
              <w:pStyle w:val="9"/>
              <w:spacing w:line="315" w:lineRule="exact"/>
              <w:ind w:left="14" w:right="1"/>
              <w:jc w:val="center"/>
              <w:rPr>
                <w:sz w:val="28"/>
              </w:rPr>
            </w:pPr>
            <w:r>
              <w:rPr>
                <w:spacing w:val="-5"/>
                <w:sz w:val="28"/>
              </w:rPr>
              <w:t>15.</w:t>
            </w:r>
          </w:p>
        </w:tc>
        <w:tc>
          <w:tcPr>
            <w:tcW w:w="3980" w:type="dxa"/>
          </w:tcPr>
          <w:p w14:paraId="4FD91182">
            <w:pPr>
              <w:pStyle w:val="9"/>
              <w:numPr>
                <w:ilvl w:val="0"/>
                <w:numId w:val="25"/>
              </w:numPr>
              <w:tabs>
                <w:tab w:val="left" w:pos="914"/>
                <w:tab w:val="left" w:pos="2446"/>
              </w:tabs>
              <w:spacing w:before="0" w:after="0" w:line="240" w:lineRule="auto"/>
              <w:ind w:left="108" w:right="96" w:firstLine="0"/>
              <w:jc w:val="left"/>
              <w:rPr>
                <w:sz w:val="28"/>
              </w:rPr>
            </w:pPr>
            <w:r>
              <w:rPr>
                <w:spacing w:val="-2"/>
                <w:sz w:val="28"/>
              </w:rPr>
              <w:t>Занятие</w:t>
            </w:r>
            <w:r>
              <w:rPr>
                <w:sz w:val="28"/>
              </w:rPr>
              <w:tab/>
            </w:r>
            <w:r>
              <w:rPr>
                <w:spacing w:val="-2"/>
                <w:sz w:val="28"/>
              </w:rPr>
              <w:t>«Вторичная переработка»</w:t>
            </w:r>
          </w:p>
          <w:p w14:paraId="6F7D9408">
            <w:pPr>
              <w:pStyle w:val="9"/>
              <w:numPr>
                <w:ilvl w:val="0"/>
                <w:numId w:val="25"/>
              </w:numPr>
              <w:tabs>
                <w:tab w:val="left" w:pos="621"/>
                <w:tab w:val="left" w:pos="2650"/>
              </w:tabs>
              <w:spacing w:before="0" w:after="0" w:line="240" w:lineRule="auto"/>
              <w:ind w:left="108" w:right="97" w:firstLine="0"/>
              <w:jc w:val="left"/>
              <w:rPr>
                <w:sz w:val="28"/>
              </w:rPr>
            </w:pPr>
            <w:r>
              <w:rPr>
                <w:spacing w:val="-2"/>
                <w:sz w:val="28"/>
              </w:rPr>
              <w:t>Кинолекторий</w:t>
            </w:r>
            <w:r>
              <w:rPr>
                <w:sz w:val="28"/>
              </w:rPr>
              <w:tab/>
            </w:r>
            <w:r>
              <w:rPr>
                <w:spacing w:val="-2"/>
                <w:sz w:val="28"/>
              </w:rPr>
              <w:t>«Защитим Землю»</w:t>
            </w:r>
          </w:p>
          <w:p w14:paraId="48ECD7DF">
            <w:pPr>
              <w:pStyle w:val="9"/>
              <w:numPr>
                <w:ilvl w:val="0"/>
                <w:numId w:val="25"/>
              </w:numPr>
              <w:tabs>
                <w:tab w:val="left" w:pos="387"/>
              </w:tabs>
              <w:spacing w:before="0" w:after="0" w:line="240" w:lineRule="auto"/>
              <w:ind w:left="108" w:right="932" w:firstLine="0"/>
              <w:jc w:val="left"/>
              <w:rPr>
                <w:sz w:val="28"/>
              </w:rPr>
            </w:pPr>
            <w:r>
              <w:rPr>
                <w:sz w:val="28"/>
              </w:rPr>
              <w:t>Подготовка</w:t>
            </w:r>
            <w:r>
              <w:rPr>
                <w:spacing w:val="-18"/>
                <w:sz w:val="28"/>
              </w:rPr>
              <w:t xml:space="preserve"> </w:t>
            </w:r>
            <w:r>
              <w:rPr>
                <w:sz w:val="28"/>
              </w:rPr>
              <w:t>костюмов из бросового материала</w:t>
            </w:r>
          </w:p>
          <w:p w14:paraId="0FAB0BCE">
            <w:pPr>
              <w:pStyle w:val="9"/>
              <w:numPr>
                <w:ilvl w:val="0"/>
                <w:numId w:val="25"/>
              </w:numPr>
              <w:tabs>
                <w:tab w:val="left" w:pos="387"/>
              </w:tabs>
              <w:spacing w:before="0" w:after="0" w:line="322" w:lineRule="exact"/>
              <w:ind w:left="387" w:right="0" w:hanging="279"/>
              <w:jc w:val="left"/>
              <w:rPr>
                <w:sz w:val="28"/>
              </w:rPr>
            </w:pPr>
            <w:r>
              <w:rPr>
                <w:spacing w:val="-2"/>
                <w:sz w:val="28"/>
              </w:rPr>
              <w:t>Дефиле.</w:t>
            </w:r>
          </w:p>
          <w:p w14:paraId="7163C5E5">
            <w:pPr>
              <w:pStyle w:val="9"/>
              <w:numPr>
                <w:ilvl w:val="0"/>
                <w:numId w:val="25"/>
              </w:numPr>
              <w:tabs>
                <w:tab w:val="left" w:pos="978"/>
                <w:tab w:val="left" w:pos="3069"/>
              </w:tabs>
              <w:spacing w:before="0" w:after="0" w:line="322" w:lineRule="exact"/>
              <w:ind w:left="108" w:right="97" w:firstLine="0"/>
              <w:jc w:val="left"/>
              <w:rPr>
                <w:sz w:val="28"/>
              </w:rPr>
            </w:pPr>
            <w:r>
              <w:rPr>
                <w:spacing w:val="-2"/>
                <w:sz w:val="28"/>
              </w:rPr>
              <w:t>Подведение</w:t>
            </w:r>
            <w:r>
              <w:rPr>
                <w:sz w:val="28"/>
              </w:rPr>
              <w:tab/>
            </w:r>
            <w:r>
              <w:rPr>
                <w:spacing w:val="-2"/>
                <w:sz w:val="28"/>
              </w:rPr>
              <w:t>итогов фотоквеста</w:t>
            </w:r>
          </w:p>
        </w:tc>
        <w:tc>
          <w:tcPr>
            <w:tcW w:w="2112" w:type="dxa"/>
          </w:tcPr>
          <w:p w14:paraId="6D9FCC18">
            <w:pPr>
              <w:pStyle w:val="9"/>
              <w:spacing w:line="315" w:lineRule="exact"/>
              <w:rPr>
                <w:sz w:val="28"/>
              </w:rPr>
            </w:pPr>
            <w:r>
              <w:rPr>
                <w:spacing w:val="-2"/>
                <w:sz w:val="28"/>
              </w:rPr>
              <w:t>18.06</w:t>
            </w:r>
          </w:p>
        </w:tc>
        <w:tc>
          <w:tcPr>
            <w:tcW w:w="3056" w:type="dxa"/>
          </w:tcPr>
          <w:p w14:paraId="455D1976">
            <w:pPr>
              <w:pStyle w:val="9"/>
              <w:tabs>
                <w:tab w:val="left" w:pos="940"/>
                <w:tab w:val="left" w:pos="2082"/>
              </w:tabs>
              <w:spacing w:line="315" w:lineRule="exact"/>
              <w:rPr>
                <w:sz w:val="28"/>
              </w:rPr>
            </w:pPr>
            <w:r>
              <w:rPr>
                <w:spacing w:val="-4"/>
                <w:sz w:val="28"/>
              </w:rPr>
              <w:t>Блок</w:t>
            </w:r>
            <w:r>
              <w:rPr>
                <w:sz w:val="28"/>
              </w:rPr>
              <w:tab/>
            </w:r>
            <w:r>
              <w:rPr>
                <w:spacing w:val="-2"/>
                <w:sz w:val="28"/>
              </w:rPr>
              <w:t>«Мир»,</w:t>
            </w:r>
            <w:r>
              <w:rPr>
                <w:sz w:val="28"/>
              </w:rPr>
              <w:tab/>
            </w:r>
            <w:r>
              <w:rPr>
                <w:spacing w:val="-2"/>
                <w:sz w:val="28"/>
              </w:rPr>
              <w:t>модуль</w:t>
            </w:r>
          </w:p>
          <w:p w14:paraId="1803A7A8">
            <w:pPr>
              <w:pStyle w:val="9"/>
              <w:ind w:right="97"/>
              <w:rPr>
                <w:sz w:val="28"/>
              </w:rPr>
            </w:pPr>
            <w:r>
              <w:rPr>
                <w:spacing w:val="-2"/>
                <w:sz w:val="28"/>
              </w:rPr>
              <w:t>«Инклюзивное пространство»,</w:t>
            </w:r>
          </w:p>
          <w:p w14:paraId="7C3E568D">
            <w:pPr>
              <w:pStyle w:val="9"/>
              <w:spacing w:line="321" w:lineRule="exact"/>
              <w:rPr>
                <w:sz w:val="28"/>
              </w:rPr>
            </w:pPr>
            <w:r>
              <w:rPr>
                <w:spacing w:val="-2"/>
                <w:sz w:val="28"/>
              </w:rPr>
              <w:t>«Экология»</w:t>
            </w:r>
          </w:p>
        </w:tc>
      </w:tr>
      <w:tr w14:paraId="33D25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566" w:type="dxa"/>
          </w:tcPr>
          <w:p w14:paraId="7D7A2D7A">
            <w:pPr>
              <w:pStyle w:val="9"/>
              <w:spacing w:line="314" w:lineRule="exact"/>
              <w:ind w:left="14" w:right="1"/>
              <w:jc w:val="center"/>
              <w:rPr>
                <w:sz w:val="28"/>
              </w:rPr>
            </w:pPr>
            <w:r>
              <w:rPr>
                <w:spacing w:val="-5"/>
                <w:sz w:val="28"/>
              </w:rPr>
              <w:t>16.</w:t>
            </w:r>
          </w:p>
        </w:tc>
        <w:tc>
          <w:tcPr>
            <w:tcW w:w="3980" w:type="dxa"/>
          </w:tcPr>
          <w:p w14:paraId="61F51538">
            <w:pPr>
              <w:pStyle w:val="9"/>
              <w:numPr>
                <w:ilvl w:val="0"/>
                <w:numId w:val="26"/>
              </w:numPr>
              <w:tabs>
                <w:tab w:val="left" w:pos="514"/>
              </w:tabs>
              <w:spacing w:before="0" w:after="0" w:line="240" w:lineRule="auto"/>
              <w:ind w:left="108" w:right="94" w:firstLine="0"/>
              <w:jc w:val="left"/>
              <w:rPr>
                <w:sz w:val="28"/>
              </w:rPr>
            </w:pPr>
            <w:r>
              <w:rPr>
                <w:sz w:val="28"/>
              </w:rPr>
              <w:t>Занятие</w:t>
            </w:r>
            <w:r>
              <w:rPr>
                <w:spacing w:val="80"/>
                <w:sz w:val="28"/>
              </w:rPr>
              <w:t xml:space="preserve"> </w:t>
            </w:r>
            <w:r>
              <w:rPr>
                <w:sz w:val="28"/>
              </w:rPr>
              <w:t>«Движение</w:t>
            </w:r>
            <w:r>
              <w:rPr>
                <w:spacing w:val="80"/>
                <w:sz w:val="28"/>
              </w:rPr>
              <w:t xml:space="preserve"> </w:t>
            </w:r>
            <w:r>
              <w:rPr>
                <w:sz w:val="28"/>
              </w:rPr>
              <w:t>-</w:t>
            </w:r>
            <w:r>
              <w:rPr>
                <w:spacing w:val="80"/>
                <w:sz w:val="28"/>
              </w:rPr>
              <w:t xml:space="preserve"> </w:t>
            </w:r>
            <w:r>
              <w:rPr>
                <w:sz w:val="28"/>
              </w:rPr>
              <w:t>это жизнь! Спорт и туризм» 2.Составление</w:t>
            </w:r>
            <w:r>
              <w:rPr>
                <w:spacing w:val="40"/>
                <w:sz w:val="28"/>
              </w:rPr>
              <w:t xml:space="preserve"> </w:t>
            </w:r>
            <w:r>
              <w:rPr>
                <w:sz w:val="28"/>
              </w:rPr>
              <w:t>схемы</w:t>
            </w:r>
            <w:r>
              <w:rPr>
                <w:spacing w:val="40"/>
                <w:sz w:val="28"/>
              </w:rPr>
              <w:t xml:space="preserve"> </w:t>
            </w:r>
            <w:r>
              <w:rPr>
                <w:sz w:val="28"/>
              </w:rPr>
              <w:t>ЗОЖ</w:t>
            </w:r>
            <w:r>
              <w:rPr>
                <w:spacing w:val="40"/>
                <w:sz w:val="28"/>
              </w:rPr>
              <w:t xml:space="preserve"> </w:t>
            </w:r>
            <w:r>
              <w:rPr>
                <w:sz w:val="28"/>
              </w:rPr>
              <w:t xml:space="preserve">на </w:t>
            </w:r>
            <w:r>
              <w:rPr>
                <w:spacing w:val="-2"/>
                <w:sz w:val="28"/>
              </w:rPr>
              <w:t>плакатах</w:t>
            </w:r>
          </w:p>
          <w:p w14:paraId="0EBE30E2">
            <w:pPr>
              <w:pStyle w:val="9"/>
              <w:numPr>
                <w:ilvl w:val="0"/>
                <w:numId w:val="27"/>
              </w:numPr>
              <w:tabs>
                <w:tab w:val="left" w:pos="387"/>
              </w:tabs>
              <w:spacing w:before="0" w:after="0" w:line="240" w:lineRule="auto"/>
              <w:ind w:left="387" w:right="0" w:hanging="279"/>
              <w:jc w:val="left"/>
              <w:rPr>
                <w:sz w:val="28"/>
              </w:rPr>
            </w:pPr>
            <w:r>
              <w:rPr>
                <w:sz w:val="28"/>
              </w:rPr>
              <w:t>Спортивный</w:t>
            </w:r>
            <w:r>
              <w:rPr>
                <w:spacing w:val="-11"/>
                <w:sz w:val="28"/>
              </w:rPr>
              <w:t xml:space="preserve"> </w:t>
            </w:r>
            <w:r>
              <w:rPr>
                <w:spacing w:val="-2"/>
                <w:sz w:val="28"/>
              </w:rPr>
              <w:t>праздник</w:t>
            </w:r>
          </w:p>
          <w:p w14:paraId="100D3CAB">
            <w:pPr>
              <w:pStyle w:val="9"/>
              <w:numPr>
                <w:ilvl w:val="0"/>
                <w:numId w:val="27"/>
              </w:numPr>
              <w:tabs>
                <w:tab w:val="left" w:pos="556"/>
                <w:tab w:val="left" w:pos="1832"/>
                <w:tab w:val="left" w:pos="3341"/>
              </w:tabs>
              <w:spacing w:before="0" w:after="0" w:line="322" w:lineRule="exact"/>
              <w:ind w:left="556" w:right="0" w:hanging="448"/>
              <w:jc w:val="left"/>
              <w:rPr>
                <w:sz w:val="28"/>
              </w:rPr>
            </w:pPr>
            <w:r>
              <w:rPr>
                <w:spacing w:val="-2"/>
                <w:sz w:val="28"/>
              </w:rPr>
              <w:t>Большая</w:t>
            </w:r>
            <w:r>
              <w:rPr>
                <w:sz w:val="28"/>
              </w:rPr>
              <w:tab/>
            </w:r>
            <w:r>
              <w:rPr>
                <w:spacing w:val="-2"/>
                <w:sz w:val="28"/>
              </w:rPr>
              <w:t>командная</w:t>
            </w:r>
            <w:r>
              <w:rPr>
                <w:sz w:val="28"/>
              </w:rPr>
              <w:tab/>
            </w:r>
            <w:r>
              <w:rPr>
                <w:spacing w:val="-4"/>
                <w:sz w:val="28"/>
              </w:rPr>
              <w:t>игра</w:t>
            </w:r>
          </w:p>
          <w:p w14:paraId="46D8EA36">
            <w:pPr>
              <w:pStyle w:val="9"/>
              <w:spacing w:line="322" w:lineRule="exact"/>
              <w:rPr>
                <w:sz w:val="28"/>
              </w:rPr>
            </w:pPr>
            <w:r>
              <w:rPr>
                <w:spacing w:val="-2"/>
                <w:sz w:val="28"/>
              </w:rPr>
              <w:t>«Физкульт-УРА!»</w:t>
            </w:r>
          </w:p>
          <w:p w14:paraId="53B00C89">
            <w:pPr>
              <w:pStyle w:val="9"/>
              <w:numPr>
                <w:ilvl w:val="0"/>
                <w:numId w:val="27"/>
              </w:numPr>
              <w:tabs>
                <w:tab w:val="left" w:pos="832"/>
                <w:tab w:val="left" w:pos="3053"/>
              </w:tabs>
              <w:spacing w:before="0" w:after="0" w:line="240" w:lineRule="auto"/>
              <w:ind w:left="832" w:right="0" w:hanging="724"/>
              <w:jc w:val="left"/>
              <w:rPr>
                <w:sz w:val="28"/>
              </w:rPr>
            </w:pPr>
            <w:r>
              <w:rPr>
                <w:spacing w:val="-2"/>
                <w:sz w:val="28"/>
              </w:rPr>
              <w:t>Национальная</w:t>
            </w:r>
            <w:r>
              <w:rPr>
                <w:sz w:val="28"/>
              </w:rPr>
              <w:tab/>
            </w:r>
            <w:r>
              <w:rPr>
                <w:spacing w:val="-2"/>
                <w:sz w:val="28"/>
              </w:rPr>
              <w:t>борьба</w:t>
            </w:r>
          </w:p>
          <w:p w14:paraId="2A2D48CA">
            <w:pPr>
              <w:pStyle w:val="9"/>
              <w:rPr>
                <w:sz w:val="28"/>
              </w:rPr>
            </w:pPr>
            <w:r>
              <w:rPr>
                <w:spacing w:val="-2"/>
                <w:sz w:val="28"/>
              </w:rPr>
              <w:t>«Хүреш»</w:t>
            </w:r>
          </w:p>
        </w:tc>
        <w:tc>
          <w:tcPr>
            <w:tcW w:w="2112" w:type="dxa"/>
          </w:tcPr>
          <w:p w14:paraId="68EF171E">
            <w:pPr>
              <w:pStyle w:val="9"/>
              <w:spacing w:line="314" w:lineRule="exact"/>
              <w:rPr>
                <w:sz w:val="28"/>
              </w:rPr>
            </w:pPr>
            <w:r>
              <w:rPr>
                <w:spacing w:val="-2"/>
                <w:sz w:val="28"/>
              </w:rPr>
              <w:t>19.06</w:t>
            </w:r>
          </w:p>
        </w:tc>
        <w:tc>
          <w:tcPr>
            <w:tcW w:w="3056" w:type="dxa"/>
          </w:tcPr>
          <w:p w14:paraId="5053ED7C">
            <w:pPr>
              <w:pStyle w:val="9"/>
              <w:tabs>
                <w:tab w:val="left" w:pos="1689"/>
                <w:tab w:val="left" w:pos="1896"/>
                <w:tab w:val="left" w:pos="2816"/>
              </w:tabs>
              <w:ind w:right="94"/>
              <w:jc w:val="both"/>
              <w:rPr>
                <w:sz w:val="28"/>
              </w:rPr>
            </w:pPr>
            <w:r>
              <w:rPr>
                <w:spacing w:val="-4"/>
                <w:sz w:val="28"/>
              </w:rPr>
              <w:t>Блок</w:t>
            </w:r>
            <w:r>
              <w:rPr>
                <w:sz w:val="28"/>
              </w:rPr>
              <w:tab/>
            </w:r>
            <w:r>
              <w:rPr>
                <w:spacing w:val="-2"/>
                <w:sz w:val="28"/>
              </w:rPr>
              <w:t xml:space="preserve">«Культура </w:t>
            </w:r>
            <w:r>
              <w:rPr>
                <w:sz w:val="28"/>
              </w:rPr>
              <w:t xml:space="preserve">России», «Человек», модули «Коллективная социально значимая </w:t>
            </w:r>
            <w:r>
              <w:rPr>
                <w:spacing w:val="-2"/>
                <w:sz w:val="28"/>
              </w:rPr>
              <w:t>деятельность</w:t>
            </w:r>
            <w:r>
              <w:rPr>
                <w:sz w:val="28"/>
              </w:rPr>
              <w:tab/>
            </w:r>
            <w:r>
              <w:rPr>
                <w:sz w:val="28"/>
              </w:rPr>
              <w:tab/>
            </w:r>
            <w:r>
              <w:rPr>
                <w:sz w:val="28"/>
              </w:rPr>
              <w:tab/>
            </w:r>
            <w:r>
              <w:rPr>
                <w:spacing w:val="-10"/>
                <w:sz w:val="28"/>
              </w:rPr>
              <w:t xml:space="preserve">в </w:t>
            </w:r>
            <w:r>
              <w:rPr>
                <w:sz w:val="28"/>
              </w:rPr>
              <w:t xml:space="preserve">Движении Первых и </w:t>
            </w:r>
            <w:r>
              <w:rPr>
                <w:spacing w:val="-2"/>
                <w:sz w:val="28"/>
              </w:rPr>
              <w:t>Орлят</w:t>
            </w:r>
            <w:r>
              <w:rPr>
                <w:sz w:val="28"/>
              </w:rPr>
              <w:tab/>
            </w:r>
            <w:r>
              <w:rPr>
                <w:sz w:val="28"/>
              </w:rPr>
              <w:tab/>
            </w:r>
            <w:r>
              <w:rPr>
                <w:spacing w:val="-2"/>
                <w:sz w:val="28"/>
              </w:rPr>
              <w:t>России»,</w:t>
            </w:r>
          </w:p>
          <w:p w14:paraId="4F374F66">
            <w:pPr>
              <w:pStyle w:val="9"/>
              <w:ind w:right="97"/>
              <w:rPr>
                <w:sz w:val="28"/>
              </w:rPr>
            </w:pPr>
            <w:r>
              <w:rPr>
                <w:spacing w:val="-2"/>
                <w:sz w:val="28"/>
              </w:rPr>
              <w:t>«Спортивно- оздоровительная работа»</w:t>
            </w:r>
          </w:p>
        </w:tc>
      </w:tr>
      <w:tr w14:paraId="1E9A1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566" w:type="dxa"/>
          </w:tcPr>
          <w:p w14:paraId="7F2C91E1">
            <w:pPr>
              <w:pStyle w:val="9"/>
              <w:spacing w:line="315" w:lineRule="exact"/>
              <w:ind w:left="14" w:right="1"/>
              <w:jc w:val="center"/>
              <w:rPr>
                <w:sz w:val="28"/>
              </w:rPr>
            </w:pPr>
            <w:r>
              <w:rPr>
                <w:spacing w:val="-5"/>
                <w:sz w:val="28"/>
              </w:rPr>
              <w:t>17.</w:t>
            </w:r>
          </w:p>
        </w:tc>
        <w:tc>
          <w:tcPr>
            <w:tcW w:w="3980" w:type="dxa"/>
          </w:tcPr>
          <w:p w14:paraId="195F1127">
            <w:pPr>
              <w:pStyle w:val="9"/>
              <w:numPr>
                <w:ilvl w:val="0"/>
                <w:numId w:val="28"/>
              </w:numPr>
              <w:tabs>
                <w:tab w:val="left" w:pos="403"/>
              </w:tabs>
              <w:spacing w:before="0" w:after="0" w:line="240" w:lineRule="auto"/>
              <w:ind w:left="108" w:right="96" w:firstLine="0"/>
              <w:jc w:val="left"/>
              <w:rPr>
                <w:sz w:val="28"/>
              </w:rPr>
            </w:pPr>
            <w:r>
              <w:rPr>
                <w:sz w:val="28"/>
              </w:rPr>
              <w:t>Настольная</w:t>
            </w:r>
            <w:r>
              <w:rPr>
                <w:spacing w:val="-1"/>
                <w:sz w:val="28"/>
              </w:rPr>
              <w:t xml:space="preserve"> </w:t>
            </w:r>
            <w:r>
              <w:rPr>
                <w:sz w:val="28"/>
              </w:rPr>
              <w:t>игра</w:t>
            </w:r>
            <w:r>
              <w:rPr>
                <w:spacing w:val="-3"/>
                <w:sz w:val="28"/>
              </w:rPr>
              <w:t xml:space="preserve"> </w:t>
            </w:r>
            <w:r>
              <w:rPr>
                <w:sz w:val="28"/>
              </w:rPr>
              <w:t>«Добраться из дома в лагерь»</w:t>
            </w:r>
          </w:p>
          <w:p w14:paraId="064417CC">
            <w:pPr>
              <w:pStyle w:val="9"/>
              <w:numPr>
                <w:ilvl w:val="0"/>
                <w:numId w:val="28"/>
              </w:numPr>
              <w:tabs>
                <w:tab w:val="left" w:pos="439"/>
              </w:tabs>
              <w:spacing w:before="0" w:after="0" w:line="242" w:lineRule="auto"/>
              <w:ind w:left="108" w:right="93" w:firstLine="0"/>
              <w:jc w:val="left"/>
              <w:rPr>
                <w:sz w:val="28"/>
              </w:rPr>
            </w:pPr>
            <w:r>
              <w:rPr>
                <w:sz w:val="28"/>
              </w:rPr>
              <w:t>Поход</w:t>
            </w:r>
            <w:r>
              <w:rPr>
                <w:spacing w:val="40"/>
                <w:sz w:val="28"/>
              </w:rPr>
              <w:t xml:space="preserve"> </w:t>
            </w:r>
            <w:r>
              <w:rPr>
                <w:sz w:val="28"/>
              </w:rPr>
              <w:t>в</w:t>
            </w:r>
            <w:r>
              <w:rPr>
                <w:spacing w:val="40"/>
                <w:sz w:val="28"/>
              </w:rPr>
              <w:t xml:space="preserve"> </w:t>
            </w:r>
            <w:r>
              <w:rPr>
                <w:sz w:val="28"/>
              </w:rPr>
              <w:t>местечко</w:t>
            </w:r>
            <w:r>
              <w:rPr>
                <w:spacing w:val="40"/>
                <w:sz w:val="28"/>
              </w:rPr>
              <w:t xml:space="preserve"> </w:t>
            </w:r>
            <w:r>
              <w:rPr>
                <w:sz w:val="28"/>
              </w:rPr>
              <w:t>«</w:t>
            </w:r>
            <w:r>
              <w:rPr>
                <w:sz w:val="28"/>
                <w:lang w:val="ru-RU"/>
              </w:rPr>
              <w:t>Озумнер</w:t>
            </w:r>
            <w:r>
              <w:rPr>
                <w:spacing w:val="-2"/>
                <w:sz w:val="28"/>
              </w:rPr>
              <w:t>»</w:t>
            </w:r>
          </w:p>
          <w:p w14:paraId="529406D7">
            <w:pPr>
              <w:pStyle w:val="9"/>
              <w:numPr>
                <w:ilvl w:val="0"/>
                <w:numId w:val="28"/>
              </w:numPr>
              <w:tabs>
                <w:tab w:val="left" w:pos="580"/>
                <w:tab w:val="left" w:pos="2028"/>
                <w:tab w:val="left" w:pos="2438"/>
              </w:tabs>
              <w:spacing w:before="0" w:after="0" w:line="317" w:lineRule="exact"/>
              <w:ind w:left="580" w:right="0" w:hanging="472"/>
              <w:jc w:val="left"/>
              <w:rPr>
                <w:sz w:val="28"/>
              </w:rPr>
            </w:pPr>
            <w:r>
              <w:rPr>
                <w:spacing w:val="-2"/>
                <w:sz w:val="28"/>
              </w:rPr>
              <w:t>Просмотр</w:t>
            </w:r>
            <w:r>
              <w:rPr>
                <w:sz w:val="28"/>
              </w:rPr>
              <w:tab/>
            </w:r>
            <w:r>
              <w:rPr>
                <w:spacing w:val="-10"/>
                <w:sz w:val="28"/>
              </w:rPr>
              <w:t>и</w:t>
            </w:r>
            <w:r>
              <w:rPr>
                <w:sz w:val="28"/>
              </w:rPr>
              <w:tab/>
            </w:r>
            <w:r>
              <w:rPr>
                <w:spacing w:val="-2"/>
                <w:sz w:val="28"/>
              </w:rPr>
              <w:t>обсуждение</w:t>
            </w:r>
          </w:p>
          <w:p w14:paraId="11E1E4E8">
            <w:pPr>
              <w:pStyle w:val="9"/>
              <w:spacing w:line="308" w:lineRule="exact"/>
              <w:rPr>
                <w:sz w:val="28"/>
              </w:rPr>
            </w:pPr>
            <w:r>
              <w:rPr>
                <w:spacing w:val="-2"/>
                <w:sz w:val="28"/>
              </w:rPr>
              <w:t>фильма</w:t>
            </w:r>
          </w:p>
        </w:tc>
        <w:tc>
          <w:tcPr>
            <w:tcW w:w="2112" w:type="dxa"/>
          </w:tcPr>
          <w:p w14:paraId="001C57C0">
            <w:pPr>
              <w:pStyle w:val="9"/>
              <w:spacing w:line="315" w:lineRule="exact"/>
              <w:rPr>
                <w:sz w:val="28"/>
              </w:rPr>
            </w:pPr>
            <w:r>
              <w:rPr>
                <w:spacing w:val="-2"/>
                <w:sz w:val="28"/>
              </w:rPr>
              <w:t>20.06</w:t>
            </w:r>
          </w:p>
        </w:tc>
        <w:tc>
          <w:tcPr>
            <w:tcW w:w="3056" w:type="dxa"/>
          </w:tcPr>
          <w:p w14:paraId="37E9C999">
            <w:pPr>
              <w:pStyle w:val="9"/>
              <w:tabs>
                <w:tab w:val="left" w:pos="1402"/>
              </w:tabs>
              <w:ind w:right="90"/>
              <w:rPr>
                <w:sz w:val="28"/>
              </w:rPr>
            </w:pPr>
            <w:r>
              <w:rPr>
                <w:spacing w:val="-2"/>
                <w:sz w:val="28"/>
              </w:rPr>
              <w:t>Модуль</w:t>
            </w:r>
            <w:r>
              <w:rPr>
                <w:sz w:val="28"/>
              </w:rPr>
              <w:tab/>
            </w:r>
            <w:r>
              <w:rPr>
                <w:spacing w:val="-2"/>
                <w:sz w:val="28"/>
              </w:rPr>
              <w:t>«Спортивно- оздоровительная работа»</w:t>
            </w:r>
          </w:p>
        </w:tc>
      </w:tr>
    </w:tbl>
    <w:p w14:paraId="6B6C16A1">
      <w:pPr>
        <w:pStyle w:val="9"/>
        <w:spacing w:after="0"/>
        <w:rPr>
          <w:sz w:val="28"/>
        </w:rPr>
        <w:sectPr>
          <w:type w:val="continuous"/>
          <w:pgSz w:w="11940" w:h="16850"/>
          <w:pgMar w:top="820" w:right="0" w:bottom="1880" w:left="1275" w:header="0" w:footer="1664" w:gutter="0"/>
          <w:cols w:space="720" w:num="1"/>
        </w:sectPr>
      </w:pPr>
    </w:p>
    <w:tbl>
      <w:tblPr>
        <w:tblStyle w:val="5"/>
        <w:tblW w:w="0" w:type="auto"/>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3980"/>
        <w:gridCol w:w="2112"/>
        <w:gridCol w:w="3056"/>
      </w:tblGrid>
      <w:tr w14:paraId="00779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66" w:type="dxa"/>
          </w:tcPr>
          <w:p w14:paraId="00A7A19D">
            <w:pPr>
              <w:pStyle w:val="9"/>
              <w:ind w:left="0"/>
              <w:rPr>
                <w:sz w:val="28"/>
              </w:rPr>
            </w:pPr>
          </w:p>
        </w:tc>
        <w:tc>
          <w:tcPr>
            <w:tcW w:w="3980" w:type="dxa"/>
          </w:tcPr>
          <w:p w14:paraId="2BE16D59">
            <w:pPr>
              <w:pStyle w:val="9"/>
              <w:numPr>
                <w:ilvl w:val="0"/>
                <w:numId w:val="29"/>
              </w:numPr>
              <w:tabs>
                <w:tab w:val="left" w:pos="837"/>
                <w:tab w:val="left" w:pos="1935"/>
                <w:tab w:val="left" w:pos="2744"/>
              </w:tabs>
              <w:spacing w:before="0" w:after="0" w:line="315" w:lineRule="exact"/>
              <w:ind w:left="837" w:right="0" w:hanging="729"/>
              <w:jc w:val="left"/>
              <w:rPr>
                <w:sz w:val="28"/>
              </w:rPr>
            </w:pPr>
            <w:r>
              <w:rPr>
                <w:spacing w:val="-4"/>
                <w:sz w:val="28"/>
              </w:rPr>
              <w:t>Игра</w:t>
            </w:r>
            <w:r>
              <w:rPr>
                <w:sz w:val="28"/>
              </w:rPr>
              <w:tab/>
            </w:r>
            <w:r>
              <w:rPr>
                <w:spacing w:val="-5"/>
                <w:sz w:val="28"/>
              </w:rPr>
              <w:t>по</w:t>
            </w:r>
            <w:r>
              <w:rPr>
                <w:sz w:val="28"/>
              </w:rPr>
              <w:tab/>
            </w:r>
            <w:r>
              <w:rPr>
                <w:spacing w:val="-2"/>
                <w:sz w:val="28"/>
              </w:rPr>
              <w:t>станциям</w:t>
            </w:r>
          </w:p>
          <w:p w14:paraId="2743E9ED">
            <w:pPr>
              <w:pStyle w:val="9"/>
              <w:rPr>
                <w:sz w:val="28"/>
              </w:rPr>
            </w:pPr>
            <w:r>
              <w:rPr>
                <w:sz w:val="28"/>
              </w:rPr>
              <w:t>«Сокровища</w:t>
            </w:r>
            <w:r>
              <w:rPr>
                <w:spacing w:val="-6"/>
                <w:sz w:val="28"/>
              </w:rPr>
              <w:t xml:space="preserve"> </w:t>
            </w:r>
            <w:r>
              <w:rPr>
                <w:spacing w:val="-2"/>
                <w:sz w:val="28"/>
              </w:rPr>
              <w:t>лагеря»</w:t>
            </w:r>
          </w:p>
          <w:p w14:paraId="198AA60C">
            <w:pPr>
              <w:pStyle w:val="9"/>
              <w:numPr>
                <w:ilvl w:val="0"/>
                <w:numId w:val="29"/>
              </w:numPr>
              <w:tabs>
                <w:tab w:val="left" w:pos="387"/>
              </w:tabs>
              <w:spacing w:before="0" w:after="0" w:line="308" w:lineRule="exact"/>
              <w:ind w:left="387" w:right="0" w:hanging="279"/>
              <w:jc w:val="left"/>
              <w:rPr>
                <w:sz w:val="28"/>
              </w:rPr>
            </w:pPr>
            <w:r>
              <w:rPr>
                <w:sz w:val="28"/>
              </w:rPr>
              <w:t>Игры</w:t>
            </w:r>
            <w:r>
              <w:rPr>
                <w:spacing w:val="-5"/>
                <w:sz w:val="28"/>
              </w:rPr>
              <w:t xml:space="preserve"> </w:t>
            </w:r>
            <w:r>
              <w:rPr>
                <w:sz w:val="28"/>
              </w:rPr>
              <w:t>на</w:t>
            </w:r>
            <w:r>
              <w:rPr>
                <w:spacing w:val="-2"/>
                <w:sz w:val="28"/>
              </w:rPr>
              <w:t xml:space="preserve"> </w:t>
            </w:r>
            <w:r>
              <w:rPr>
                <w:sz w:val="28"/>
              </w:rPr>
              <w:t>свежем</w:t>
            </w:r>
            <w:r>
              <w:rPr>
                <w:spacing w:val="-2"/>
                <w:sz w:val="28"/>
              </w:rPr>
              <w:t xml:space="preserve"> воздухе</w:t>
            </w:r>
          </w:p>
        </w:tc>
        <w:tc>
          <w:tcPr>
            <w:tcW w:w="2112" w:type="dxa"/>
          </w:tcPr>
          <w:p w14:paraId="15627D2D">
            <w:pPr>
              <w:pStyle w:val="9"/>
              <w:ind w:left="0"/>
              <w:rPr>
                <w:sz w:val="28"/>
              </w:rPr>
            </w:pPr>
          </w:p>
        </w:tc>
        <w:tc>
          <w:tcPr>
            <w:tcW w:w="3056" w:type="dxa"/>
          </w:tcPr>
          <w:p w14:paraId="364187FB">
            <w:pPr>
              <w:pStyle w:val="9"/>
              <w:ind w:left="0"/>
              <w:rPr>
                <w:sz w:val="28"/>
              </w:rPr>
            </w:pPr>
          </w:p>
        </w:tc>
      </w:tr>
      <w:tr w14:paraId="653FC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7" w:hRule="atLeast"/>
        </w:trPr>
        <w:tc>
          <w:tcPr>
            <w:tcW w:w="566" w:type="dxa"/>
          </w:tcPr>
          <w:p w14:paraId="5D833C80">
            <w:pPr>
              <w:pStyle w:val="9"/>
              <w:spacing w:line="315" w:lineRule="exact"/>
              <w:ind w:left="14" w:right="1"/>
              <w:jc w:val="center"/>
              <w:rPr>
                <w:sz w:val="28"/>
              </w:rPr>
            </w:pPr>
            <w:r>
              <w:rPr>
                <w:spacing w:val="-5"/>
                <w:sz w:val="28"/>
              </w:rPr>
              <w:t>18.</w:t>
            </w:r>
          </w:p>
        </w:tc>
        <w:tc>
          <w:tcPr>
            <w:tcW w:w="3980" w:type="dxa"/>
          </w:tcPr>
          <w:p w14:paraId="2A531DE1">
            <w:pPr>
              <w:pStyle w:val="9"/>
              <w:numPr>
                <w:ilvl w:val="0"/>
                <w:numId w:val="30"/>
              </w:numPr>
              <w:tabs>
                <w:tab w:val="left" w:pos="444"/>
              </w:tabs>
              <w:spacing w:before="0" w:after="0" w:line="242" w:lineRule="auto"/>
              <w:ind w:left="108" w:right="97" w:firstLine="0"/>
              <w:jc w:val="left"/>
              <w:rPr>
                <w:sz w:val="28"/>
              </w:rPr>
            </w:pPr>
            <w:r>
              <w:rPr>
                <w:sz w:val="28"/>
              </w:rPr>
              <w:t>Занятие</w:t>
            </w:r>
            <w:r>
              <w:rPr>
                <w:spacing w:val="40"/>
                <w:sz w:val="28"/>
              </w:rPr>
              <w:t xml:space="preserve"> </w:t>
            </w:r>
            <w:r>
              <w:rPr>
                <w:sz w:val="28"/>
              </w:rPr>
              <w:t>«Быть</w:t>
            </w:r>
            <w:r>
              <w:rPr>
                <w:spacing w:val="40"/>
                <w:sz w:val="28"/>
              </w:rPr>
              <w:t xml:space="preserve"> </w:t>
            </w:r>
            <w:r>
              <w:rPr>
                <w:sz w:val="28"/>
              </w:rPr>
              <w:t>другом.</w:t>
            </w:r>
            <w:r>
              <w:rPr>
                <w:spacing w:val="40"/>
                <w:sz w:val="28"/>
              </w:rPr>
              <w:t xml:space="preserve"> </w:t>
            </w:r>
            <w:r>
              <w:rPr>
                <w:sz w:val="28"/>
              </w:rPr>
              <w:t>Что это значит?»</w:t>
            </w:r>
          </w:p>
          <w:p w14:paraId="0CDE07F0">
            <w:pPr>
              <w:pStyle w:val="9"/>
              <w:numPr>
                <w:ilvl w:val="0"/>
                <w:numId w:val="30"/>
              </w:numPr>
              <w:tabs>
                <w:tab w:val="left" w:pos="546"/>
                <w:tab w:val="left" w:pos="1901"/>
                <w:tab w:val="left" w:pos="3126"/>
              </w:tabs>
              <w:spacing w:before="0" w:after="0" w:line="240" w:lineRule="auto"/>
              <w:ind w:left="108" w:right="100" w:firstLine="0"/>
              <w:jc w:val="left"/>
              <w:rPr>
                <w:sz w:val="28"/>
              </w:rPr>
            </w:pPr>
            <w:r>
              <w:rPr>
                <w:spacing w:val="-2"/>
                <w:sz w:val="28"/>
              </w:rPr>
              <w:t>Создание</w:t>
            </w:r>
            <w:r>
              <w:rPr>
                <w:sz w:val="28"/>
              </w:rPr>
              <w:tab/>
            </w:r>
            <w:r>
              <w:rPr>
                <w:spacing w:val="-2"/>
                <w:sz w:val="28"/>
              </w:rPr>
              <w:t>коллажа</w:t>
            </w:r>
            <w:r>
              <w:rPr>
                <w:sz w:val="28"/>
              </w:rPr>
              <w:tab/>
            </w:r>
            <w:r>
              <w:rPr>
                <w:spacing w:val="-4"/>
                <w:sz w:val="28"/>
              </w:rPr>
              <w:t xml:space="preserve">“Одна </w:t>
            </w:r>
            <w:r>
              <w:rPr>
                <w:spacing w:val="-2"/>
                <w:sz w:val="28"/>
              </w:rPr>
              <w:t>семья”</w:t>
            </w:r>
          </w:p>
          <w:p w14:paraId="40457D78">
            <w:pPr>
              <w:pStyle w:val="9"/>
              <w:numPr>
                <w:ilvl w:val="0"/>
                <w:numId w:val="30"/>
              </w:numPr>
              <w:tabs>
                <w:tab w:val="left" w:pos="387"/>
              </w:tabs>
              <w:spacing w:before="0" w:after="0" w:line="321" w:lineRule="exact"/>
              <w:ind w:left="387" w:right="0" w:hanging="279"/>
              <w:jc w:val="left"/>
              <w:rPr>
                <w:sz w:val="28"/>
              </w:rPr>
            </w:pPr>
            <w:r>
              <w:rPr>
                <w:sz w:val="28"/>
              </w:rPr>
              <w:t>Творческая</w:t>
            </w:r>
            <w:r>
              <w:rPr>
                <w:spacing w:val="-4"/>
                <w:sz w:val="28"/>
              </w:rPr>
              <w:t xml:space="preserve"> </w:t>
            </w:r>
            <w:r>
              <w:rPr>
                <w:spacing w:val="-2"/>
                <w:sz w:val="28"/>
              </w:rPr>
              <w:t>мастерская</w:t>
            </w:r>
          </w:p>
          <w:p w14:paraId="3A1324A2">
            <w:pPr>
              <w:pStyle w:val="9"/>
              <w:spacing w:line="322" w:lineRule="exact"/>
              <w:rPr>
                <w:sz w:val="28"/>
              </w:rPr>
            </w:pPr>
            <w:r>
              <w:rPr>
                <w:sz w:val="28"/>
              </w:rPr>
              <w:t>«Подарок</w:t>
            </w:r>
            <w:r>
              <w:rPr>
                <w:spacing w:val="-6"/>
                <w:sz w:val="28"/>
              </w:rPr>
              <w:t xml:space="preserve"> </w:t>
            </w:r>
            <w:r>
              <w:rPr>
                <w:sz w:val="28"/>
              </w:rPr>
              <w:t>своей</w:t>
            </w:r>
            <w:r>
              <w:rPr>
                <w:spacing w:val="-5"/>
                <w:sz w:val="28"/>
              </w:rPr>
              <w:t xml:space="preserve"> </w:t>
            </w:r>
            <w:r>
              <w:rPr>
                <w:spacing w:val="-2"/>
                <w:sz w:val="28"/>
              </w:rPr>
              <w:t>семье»</w:t>
            </w:r>
          </w:p>
          <w:p w14:paraId="6D0E284F">
            <w:pPr>
              <w:pStyle w:val="9"/>
              <w:numPr>
                <w:ilvl w:val="0"/>
                <w:numId w:val="30"/>
              </w:numPr>
              <w:tabs>
                <w:tab w:val="left" w:pos="746"/>
                <w:tab w:val="left" w:pos="2902"/>
              </w:tabs>
              <w:spacing w:before="0" w:after="0" w:line="322" w:lineRule="exact"/>
              <w:ind w:left="746" w:right="0" w:hanging="638"/>
              <w:jc w:val="left"/>
              <w:rPr>
                <w:sz w:val="28"/>
              </w:rPr>
            </w:pPr>
            <w:r>
              <w:rPr>
                <w:spacing w:val="-2"/>
                <w:sz w:val="28"/>
              </w:rPr>
              <w:t>Танцевальный</w:t>
            </w:r>
            <w:r>
              <w:rPr>
                <w:sz w:val="28"/>
              </w:rPr>
              <w:tab/>
            </w:r>
            <w:r>
              <w:rPr>
                <w:spacing w:val="-2"/>
                <w:sz w:val="28"/>
              </w:rPr>
              <w:t>конкурс</w:t>
            </w:r>
          </w:p>
          <w:p w14:paraId="4F5014DA">
            <w:pPr>
              <w:pStyle w:val="9"/>
              <w:spacing w:line="311" w:lineRule="exact"/>
              <w:rPr>
                <w:sz w:val="28"/>
              </w:rPr>
            </w:pPr>
            <w:r>
              <w:rPr>
                <w:sz w:val="28"/>
              </w:rPr>
              <w:t>«Цвета</w:t>
            </w:r>
            <w:r>
              <w:rPr>
                <w:spacing w:val="-5"/>
                <w:sz w:val="28"/>
              </w:rPr>
              <w:t xml:space="preserve"> </w:t>
            </w:r>
            <w:r>
              <w:rPr>
                <w:spacing w:val="-2"/>
                <w:sz w:val="28"/>
              </w:rPr>
              <w:t>лета»</w:t>
            </w:r>
          </w:p>
        </w:tc>
        <w:tc>
          <w:tcPr>
            <w:tcW w:w="2112" w:type="dxa"/>
          </w:tcPr>
          <w:p w14:paraId="21B5D977">
            <w:pPr>
              <w:pStyle w:val="9"/>
              <w:spacing w:line="315" w:lineRule="exact"/>
              <w:rPr>
                <w:sz w:val="28"/>
              </w:rPr>
            </w:pPr>
            <w:r>
              <w:rPr>
                <w:spacing w:val="-2"/>
                <w:sz w:val="28"/>
              </w:rPr>
              <w:t>21.06</w:t>
            </w:r>
          </w:p>
        </w:tc>
        <w:tc>
          <w:tcPr>
            <w:tcW w:w="3056" w:type="dxa"/>
          </w:tcPr>
          <w:p w14:paraId="733570C7">
            <w:pPr>
              <w:pStyle w:val="9"/>
              <w:tabs>
                <w:tab w:val="left" w:pos="940"/>
                <w:tab w:val="left" w:pos="2082"/>
              </w:tabs>
              <w:spacing w:line="315" w:lineRule="exact"/>
              <w:rPr>
                <w:sz w:val="28"/>
              </w:rPr>
            </w:pPr>
            <w:r>
              <w:rPr>
                <w:spacing w:val="-4"/>
                <w:sz w:val="28"/>
              </w:rPr>
              <w:t>Блок</w:t>
            </w:r>
            <w:r>
              <w:rPr>
                <w:sz w:val="28"/>
              </w:rPr>
              <w:tab/>
            </w:r>
            <w:r>
              <w:rPr>
                <w:spacing w:val="-2"/>
                <w:sz w:val="28"/>
              </w:rPr>
              <w:t>«Мир»,</w:t>
            </w:r>
            <w:r>
              <w:rPr>
                <w:sz w:val="28"/>
              </w:rPr>
              <w:tab/>
            </w:r>
            <w:r>
              <w:rPr>
                <w:spacing w:val="-2"/>
                <w:sz w:val="28"/>
              </w:rPr>
              <w:t>модуль</w:t>
            </w:r>
          </w:p>
          <w:p w14:paraId="45077004">
            <w:pPr>
              <w:pStyle w:val="9"/>
              <w:spacing w:before="2"/>
              <w:ind w:right="97"/>
              <w:rPr>
                <w:sz w:val="28"/>
              </w:rPr>
            </w:pPr>
            <w:r>
              <w:rPr>
                <w:spacing w:val="-2"/>
                <w:sz w:val="28"/>
              </w:rPr>
              <w:t>«Инклюзивное пространство»</w:t>
            </w:r>
          </w:p>
        </w:tc>
      </w:tr>
      <w:tr w14:paraId="6661E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566" w:type="dxa"/>
          </w:tcPr>
          <w:p w14:paraId="6F8A80EC">
            <w:pPr>
              <w:pStyle w:val="9"/>
              <w:spacing w:line="315" w:lineRule="exact"/>
              <w:ind w:left="14" w:right="1"/>
              <w:jc w:val="center"/>
              <w:rPr>
                <w:sz w:val="28"/>
              </w:rPr>
            </w:pPr>
            <w:r>
              <w:rPr>
                <w:spacing w:val="-5"/>
                <w:sz w:val="28"/>
              </w:rPr>
              <w:t>19.</w:t>
            </w:r>
          </w:p>
        </w:tc>
        <w:tc>
          <w:tcPr>
            <w:tcW w:w="3980" w:type="dxa"/>
          </w:tcPr>
          <w:p w14:paraId="35090874">
            <w:pPr>
              <w:pStyle w:val="9"/>
              <w:numPr>
                <w:ilvl w:val="0"/>
                <w:numId w:val="31"/>
              </w:numPr>
              <w:tabs>
                <w:tab w:val="left" w:pos="501"/>
              </w:tabs>
              <w:spacing w:before="0" w:after="0" w:line="240" w:lineRule="auto"/>
              <w:ind w:left="108" w:right="97" w:firstLine="0"/>
              <w:jc w:val="left"/>
              <w:rPr>
                <w:sz w:val="28"/>
              </w:rPr>
            </w:pPr>
            <w:r>
              <w:rPr>
                <w:sz w:val="28"/>
              </w:rPr>
              <w:t>Информационный</w:t>
            </w:r>
            <w:r>
              <w:rPr>
                <w:spacing w:val="80"/>
                <w:sz w:val="28"/>
              </w:rPr>
              <w:t xml:space="preserve"> </w:t>
            </w:r>
            <w:r>
              <w:rPr>
                <w:sz w:val="28"/>
              </w:rPr>
              <w:t>час</w:t>
            </w:r>
            <w:r>
              <w:rPr>
                <w:spacing w:val="80"/>
                <w:sz w:val="28"/>
              </w:rPr>
              <w:t xml:space="preserve"> </w:t>
            </w:r>
            <w:r>
              <w:rPr>
                <w:sz w:val="28"/>
              </w:rPr>
              <w:t>«22 июня - день памяти и скорби»</w:t>
            </w:r>
          </w:p>
          <w:p w14:paraId="1A607639">
            <w:pPr>
              <w:pStyle w:val="9"/>
              <w:numPr>
                <w:ilvl w:val="0"/>
                <w:numId w:val="31"/>
              </w:numPr>
              <w:tabs>
                <w:tab w:val="left" w:pos="541"/>
                <w:tab w:val="left" w:pos="2412"/>
                <w:tab w:val="left" w:pos="3609"/>
              </w:tabs>
              <w:spacing w:before="0" w:after="0" w:line="240" w:lineRule="auto"/>
              <w:ind w:left="108" w:right="96" w:firstLine="0"/>
              <w:jc w:val="left"/>
              <w:rPr>
                <w:sz w:val="28"/>
              </w:rPr>
            </w:pPr>
            <w:r>
              <w:rPr>
                <w:spacing w:val="-2"/>
                <w:sz w:val="28"/>
              </w:rPr>
              <w:t>Изготовление</w:t>
            </w:r>
            <w:r>
              <w:rPr>
                <w:sz w:val="28"/>
              </w:rPr>
              <w:tab/>
            </w:r>
            <w:r>
              <w:rPr>
                <w:spacing w:val="-2"/>
                <w:sz w:val="28"/>
              </w:rPr>
              <w:t>поделок</w:t>
            </w:r>
            <w:r>
              <w:rPr>
                <w:sz w:val="28"/>
              </w:rPr>
              <w:tab/>
            </w:r>
            <w:r>
              <w:rPr>
                <w:spacing w:val="-6"/>
                <w:sz w:val="28"/>
              </w:rPr>
              <w:t xml:space="preserve">из </w:t>
            </w:r>
            <w:r>
              <w:rPr>
                <w:sz w:val="28"/>
              </w:rPr>
              <w:t>подручных средств</w:t>
            </w:r>
          </w:p>
          <w:p w14:paraId="44DB9925">
            <w:pPr>
              <w:pStyle w:val="9"/>
              <w:numPr>
                <w:ilvl w:val="0"/>
                <w:numId w:val="31"/>
              </w:numPr>
              <w:tabs>
                <w:tab w:val="left" w:pos="387"/>
              </w:tabs>
              <w:spacing w:before="0" w:after="0" w:line="321" w:lineRule="exact"/>
              <w:ind w:left="387" w:right="0" w:hanging="279"/>
              <w:jc w:val="left"/>
              <w:rPr>
                <w:sz w:val="28"/>
              </w:rPr>
            </w:pPr>
            <w:r>
              <w:rPr>
                <w:sz w:val="28"/>
              </w:rPr>
              <w:t>Урок</w:t>
            </w:r>
            <w:r>
              <w:rPr>
                <w:spacing w:val="-2"/>
                <w:sz w:val="28"/>
              </w:rPr>
              <w:t xml:space="preserve"> памяти</w:t>
            </w:r>
          </w:p>
          <w:p w14:paraId="5CFDCA5F">
            <w:pPr>
              <w:pStyle w:val="9"/>
              <w:spacing w:line="322" w:lineRule="exact"/>
              <w:rPr>
                <w:sz w:val="28"/>
              </w:rPr>
            </w:pPr>
            <w:r>
              <w:rPr>
                <w:sz w:val="28"/>
              </w:rPr>
              <w:t>«Мы</w:t>
            </w:r>
            <w:r>
              <w:rPr>
                <w:spacing w:val="-4"/>
                <w:sz w:val="28"/>
              </w:rPr>
              <w:t xml:space="preserve"> </w:t>
            </w:r>
            <w:r>
              <w:rPr>
                <w:spacing w:val="-2"/>
                <w:sz w:val="28"/>
              </w:rPr>
              <w:t>помним»</w:t>
            </w:r>
          </w:p>
          <w:p w14:paraId="3A1A18FD">
            <w:pPr>
              <w:pStyle w:val="9"/>
              <w:numPr>
                <w:ilvl w:val="0"/>
                <w:numId w:val="31"/>
              </w:numPr>
              <w:tabs>
                <w:tab w:val="left" w:pos="441"/>
              </w:tabs>
              <w:spacing w:before="0" w:after="0" w:line="240" w:lineRule="auto"/>
              <w:ind w:left="108" w:right="97" w:firstLine="0"/>
              <w:jc w:val="left"/>
              <w:rPr>
                <w:sz w:val="28"/>
              </w:rPr>
            </w:pPr>
            <w:r>
              <w:rPr>
                <w:sz w:val="28"/>
              </w:rPr>
              <w:t>Кинолекторий</w:t>
            </w:r>
            <w:r>
              <w:rPr>
                <w:spacing w:val="40"/>
                <w:sz w:val="28"/>
              </w:rPr>
              <w:t xml:space="preserve"> </w:t>
            </w:r>
            <w:r>
              <w:rPr>
                <w:sz w:val="28"/>
              </w:rPr>
              <w:t>«Это</w:t>
            </w:r>
            <w:r>
              <w:rPr>
                <w:spacing w:val="39"/>
                <w:sz w:val="28"/>
              </w:rPr>
              <w:t xml:space="preserve"> </w:t>
            </w:r>
            <w:r>
              <w:rPr>
                <w:sz w:val="28"/>
              </w:rPr>
              <w:t>было</w:t>
            </w:r>
            <w:r>
              <w:rPr>
                <w:spacing w:val="40"/>
                <w:sz w:val="28"/>
              </w:rPr>
              <w:t xml:space="preserve"> </w:t>
            </w:r>
            <w:r>
              <w:rPr>
                <w:sz w:val="28"/>
              </w:rPr>
              <w:t xml:space="preserve">в </w:t>
            </w:r>
            <w:r>
              <w:rPr>
                <w:spacing w:val="-2"/>
                <w:sz w:val="28"/>
              </w:rPr>
              <w:t>разведке»</w:t>
            </w:r>
          </w:p>
          <w:p w14:paraId="606F1CF0">
            <w:pPr>
              <w:pStyle w:val="9"/>
              <w:spacing w:line="308" w:lineRule="exact"/>
              <w:rPr>
                <w:sz w:val="28"/>
              </w:rPr>
            </w:pPr>
            <w:r>
              <w:rPr>
                <w:sz w:val="28"/>
              </w:rPr>
              <w:t>6.</w:t>
            </w:r>
            <w:r>
              <w:rPr>
                <w:spacing w:val="-3"/>
                <w:sz w:val="28"/>
              </w:rPr>
              <w:t xml:space="preserve"> </w:t>
            </w:r>
            <w:r>
              <w:rPr>
                <w:sz w:val="28"/>
              </w:rPr>
              <w:t>Игры</w:t>
            </w:r>
            <w:r>
              <w:rPr>
                <w:spacing w:val="-4"/>
                <w:sz w:val="28"/>
              </w:rPr>
              <w:t xml:space="preserve"> </w:t>
            </w:r>
            <w:r>
              <w:rPr>
                <w:sz w:val="28"/>
              </w:rPr>
              <w:t>на</w:t>
            </w:r>
            <w:r>
              <w:rPr>
                <w:spacing w:val="-2"/>
                <w:sz w:val="28"/>
              </w:rPr>
              <w:t xml:space="preserve"> </w:t>
            </w:r>
            <w:r>
              <w:rPr>
                <w:sz w:val="28"/>
              </w:rPr>
              <w:t>свежем</w:t>
            </w:r>
            <w:r>
              <w:rPr>
                <w:spacing w:val="-1"/>
                <w:sz w:val="28"/>
              </w:rPr>
              <w:t xml:space="preserve"> </w:t>
            </w:r>
            <w:r>
              <w:rPr>
                <w:spacing w:val="-2"/>
                <w:sz w:val="28"/>
              </w:rPr>
              <w:t>воздухе</w:t>
            </w:r>
          </w:p>
        </w:tc>
        <w:tc>
          <w:tcPr>
            <w:tcW w:w="2112" w:type="dxa"/>
          </w:tcPr>
          <w:p w14:paraId="287127AD">
            <w:pPr>
              <w:pStyle w:val="9"/>
              <w:spacing w:line="315" w:lineRule="exact"/>
              <w:rPr>
                <w:sz w:val="28"/>
              </w:rPr>
            </w:pPr>
            <w:r>
              <w:rPr>
                <w:spacing w:val="-2"/>
                <w:sz w:val="28"/>
              </w:rPr>
              <w:t>22.06</w:t>
            </w:r>
          </w:p>
        </w:tc>
        <w:tc>
          <w:tcPr>
            <w:tcW w:w="3056" w:type="dxa"/>
          </w:tcPr>
          <w:p w14:paraId="46AC254C">
            <w:pPr>
              <w:pStyle w:val="9"/>
              <w:tabs>
                <w:tab w:val="left" w:pos="2062"/>
              </w:tabs>
              <w:spacing w:line="315" w:lineRule="exact"/>
              <w:rPr>
                <w:sz w:val="28"/>
              </w:rPr>
            </w:pPr>
            <w:r>
              <w:rPr>
                <w:spacing w:val="-2"/>
                <w:sz w:val="28"/>
              </w:rPr>
              <w:t>Блоки</w:t>
            </w:r>
            <w:r>
              <w:rPr>
                <w:sz w:val="28"/>
              </w:rPr>
              <w:tab/>
            </w:r>
            <w:r>
              <w:rPr>
                <w:spacing w:val="-2"/>
                <w:sz w:val="28"/>
              </w:rPr>
              <w:t>«Мир»,</w:t>
            </w:r>
          </w:p>
          <w:p w14:paraId="5678AC68">
            <w:pPr>
              <w:pStyle w:val="9"/>
              <w:rPr>
                <w:sz w:val="28"/>
              </w:rPr>
            </w:pPr>
            <w:r>
              <w:rPr>
                <w:spacing w:val="-2"/>
                <w:sz w:val="28"/>
              </w:rPr>
              <w:t>«Человек»</w:t>
            </w:r>
          </w:p>
        </w:tc>
      </w:tr>
      <w:tr w14:paraId="75091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566" w:type="dxa"/>
          </w:tcPr>
          <w:p w14:paraId="5D7A1F90">
            <w:pPr>
              <w:pStyle w:val="9"/>
              <w:spacing w:line="315" w:lineRule="exact"/>
              <w:ind w:left="14" w:right="1"/>
              <w:jc w:val="center"/>
              <w:rPr>
                <w:sz w:val="28"/>
              </w:rPr>
            </w:pPr>
            <w:r>
              <w:rPr>
                <w:spacing w:val="-5"/>
                <w:sz w:val="28"/>
              </w:rPr>
              <w:t>20.</w:t>
            </w:r>
          </w:p>
        </w:tc>
        <w:tc>
          <w:tcPr>
            <w:tcW w:w="3980" w:type="dxa"/>
          </w:tcPr>
          <w:p w14:paraId="0E198E0C">
            <w:pPr>
              <w:pStyle w:val="9"/>
              <w:numPr>
                <w:ilvl w:val="0"/>
                <w:numId w:val="32"/>
              </w:numPr>
              <w:tabs>
                <w:tab w:val="left" w:pos="387"/>
              </w:tabs>
              <w:spacing w:before="0" w:after="0" w:line="315" w:lineRule="exact"/>
              <w:ind w:left="387" w:right="0" w:hanging="279"/>
              <w:jc w:val="left"/>
              <w:rPr>
                <w:sz w:val="28"/>
              </w:rPr>
            </w:pPr>
            <w:r>
              <w:rPr>
                <w:sz w:val="28"/>
              </w:rPr>
              <w:t>Планируем</w:t>
            </w:r>
            <w:r>
              <w:rPr>
                <w:spacing w:val="-8"/>
                <w:sz w:val="28"/>
              </w:rPr>
              <w:t xml:space="preserve"> </w:t>
            </w:r>
            <w:r>
              <w:rPr>
                <w:sz w:val="28"/>
              </w:rPr>
              <w:t>летний</w:t>
            </w:r>
            <w:r>
              <w:rPr>
                <w:spacing w:val="-8"/>
                <w:sz w:val="28"/>
              </w:rPr>
              <w:t xml:space="preserve"> </w:t>
            </w:r>
            <w:r>
              <w:rPr>
                <w:spacing w:val="-4"/>
                <w:sz w:val="28"/>
              </w:rPr>
              <w:t>отдых</w:t>
            </w:r>
          </w:p>
          <w:p w14:paraId="6F9AC4DA">
            <w:pPr>
              <w:pStyle w:val="9"/>
              <w:numPr>
                <w:ilvl w:val="0"/>
                <w:numId w:val="32"/>
              </w:numPr>
              <w:tabs>
                <w:tab w:val="left" w:pos="387"/>
              </w:tabs>
              <w:spacing w:before="2" w:after="0" w:line="322" w:lineRule="exact"/>
              <w:ind w:left="387" w:right="0" w:hanging="279"/>
              <w:jc w:val="left"/>
              <w:rPr>
                <w:sz w:val="28"/>
              </w:rPr>
            </w:pPr>
            <w:r>
              <w:rPr>
                <w:sz w:val="28"/>
              </w:rPr>
              <w:t>Игры</w:t>
            </w:r>
            <w:r>
              <w:rPr>
                <w:spacing w:val="-4"/>
                <w:sz w:val="28"/>
              </w:rPr>
              <w:t xml:space="preserve"> </w:t>
            </w:r>
            <w:r>
              <w:rPr>
                <w:sz w:val="28"/>
              </w:rPr>
              <w:t xml:space="preserve">на </w:t>
            </w:r>
            <w:r>
              <w:rPr>
                <w:spacing w:val="-2"/>
                <w:sz w:val="28"/>
              </w:rPr>
              <w:t>прощание</w:t>
            </w:r>
          </w:p>
          <w:p w14:paraId="2E1DC816">
            <w:pPr>
              <w:pStyle w:val="9"/>
              <w:numPr>
                <w:ilvl w:val="0"/>
                <w:numId w:val="32"/>
              </w:numPr>
              <w:tabs>
                <w:tab w:val="left" w:pos="563"/>
                <w:tab w:val="left" w:pos="1388"/>
                <w:tab w:val="left" w:pos="1923"/>
                <w:tab w:val="left" w:pos="3292"/>
              </w:tabs>
              <w:spacing w:before="0" w:after="0" w:line="240" w:lineRule="auto"/>
              <w:ind w:left="108" w:right="97" w:firstLine="0"/>
              <w:jc w:val="left"/>
              <w:rPr>
                <w:sz w:val="28"/>
              </w:rPr>
            </w:pPr>
            <w:r>
              <w:rPr>
                <w:spacing w:val="-4"/>
                <w:sz w:val="28"/>
              </w:rPr>
              <w:t>Игра</w:t>
            </w:r>
            <w:r>
              <w:rPr>
                <w:sz w:val="28"/>
              </w:rPr>
              <w:tab/>
            </w:r>
            <w:r>
              <w:rPr>
                <w:spacing w:val="-6"/>
                <w:sz w:val="28"/>
              </w:rPr>
              <w:t>по</w:t>
            </w:r>
            <w:r>
              <w:rPr>
                <w:sz w:val="28"/>
              </w:rPr>
              <w:tab/>
            </w:r>
            <w:r>
              <w:rPr>
                <w:spacing w:val="-2"/>
                <w:sz w:val="28"/>
              </w:rPr>
              <w:t>станциям</w:t>
            </w:r>
            <w:r>
              <w:rPr>
                <w:sz w:val="28"/>
              </w:rPr>
              <w:tab/>
            </w:r>
            <w:r>
              <w:rPr>
                <w:spacing w:val="-4"/>
                <w:sz w:val="28"/>
              </w:rPr>
              <w:t xml:space="preserve">«Мы </w:t>
            </w:r>
            <w:r>
              <w:rPr>
                <w:spacing w:val="-2"/>
                <w:sz w:val="28"/>
              </w:rPr>
              <w:t>вместе!»</w:t>
            </w:r>
          </w:p>
          <w:p w14:paraId="1D9B1DCB">
            <w:pPr>
              <w:pStyle w:val="9"/>
              <w:numPr>
                <w:ilvl w:val="0"/>
                <w:numId w:val="32"/>
              </w:numPr>
              <w:tabs>
                <w:tab w:val="left" w:pos="387"/>
              </w:tabs>
              <w:spacing w:before="0" w:after="0" w:line="240" w:lineRule="auto"/>
              <w:ind w:left="108" w:right="161" w:firstLine="0"/>
              <w:jc w:val="left"/>
              <w:rPr>
                <w:sz w:val="28"/>
              </w:rPr>
            </w:pPr>
            <w:r>
              <w:rPr>
                <w:sz w:val="28"/>
              </w:rPr>
              <w:t>Время</w:t>
            </w:r>
            <w:r>
              <w:rPr>
                <w:spacing w:val="-18"/>
                <w:sz w:val="28"/>
              </w:rPr>
              <w:t xml:space="preserve"> </w:t>
            </w:r>
            <w:r>
              <w:rPr>
                <w:sz w:val="28"/>
              </w:rPr>
              <w:t>отрядного</w:t>
            </w:r>
            <w:r>
              <w:rPr>
                <w:spacing w:val="-17"/>
                <w:sz w:val="28"/>
              </w:rPr>
              <w:t xml:space="preserve"> </w:t>
            </w:r>
            <w:r>
              <w:rPr>
                <w:sz w:val="28"/>
              </w:rPr>
              <w:t>творчества и общий сбор участников</w:t>
            </w:r>
          </w:p>
          <w:p w14:paraId="02EB598D">
            <w:pPr>
              <w:pStyle w:val="9"/>
              <w:spacing w:line="321" w:lineRule="exact"/>
              <w:rPr>
                <w:sz w:val="28"/>
              </w:rPr>
            </w:pPr>
            <w:r>
              <w:rPr>
                <w:sz w:val="28"/>
              </w:rPr>
              <w:t>«От</w:t>
            </w:r>
            <w:r>
              <w:rPr>
                <w:spacing w:val="-5"/>
                <w:sz w:val="28"/>
              </w:rPr>
              <w:t xml:space="preserve"> </w:t>
            </w:r>
            <w:r>
              <w:rPr>
                <w:sz w:val="28"/>
              </w:rPr>
              <w:t>идеи</w:t>
            </w:r>
            <w:r>
              <w:rPr>
                <w:spacing w:val="-3"/>
                <w:sz w:val="28"/>
              </w:rPr>
              <w:t xml:space="preserve"> </w:t>
            </w:r>
            <w:r>
              <w:rPr>
                <w:sz w:val="28"/>
              </w:rPr>
              <w:t>–</w:t>
            </w:r>
            <w:r>
              <w:rPr>
                <w:spacing w:val="-1"/>
                <w:sz w:val="28"/>
              </w:rPr>
              <w:t xml:space="preserve"> </w:t>
            </w:r>
            <w:r>
              <w:rPr>
                <w:sz w:val="28"/>
              </w:rPr>
              <w:t>к</w:t>
            </w:r>
            <w:r>
              <w:rPr>
                <w:spacing w:val="-1"/>
                <w:sz w:val="28"/>
              </w:rPr>
              <w:t xml:space="preserve"> </w:t>
            </w:r>
            <w:r>
              <w:rPr>
                <w:spacing w:val="-2"/>
                <w:sz w:val="28"/>
              </w:rPr>
              <w:t>делу!»</w:t>
            </w:r>
          </w:p>
          <w:p w14:paraId="40ACC59A">
            <w:pPr>
              <w:pStyle w:val="9"/>
              <w:numPr>
                <w:ilvl w:val="0"/>
                <w:numId w:val="32"/>
              </w:numPr>
              <w:tabs>
                <w:tab w:val="left" w:pos="387"/>
              </w:tabs>
              <w:spacing w:before="0" w:after="0" w:line="240" w:lineRule="auto"/>
              <w:ind w:left="387" w:right="0" w:hanging="279"/>
              <w:jc w:val="left"/>
              <w:rPr>
                <w:sz w:val="28"/>
              </w:rPr>
            </w:pPr>
            <w:r>
              <w:rPr>
                <w:sz w:val="28"/>
              </w:rPr>
              <w:t>Флешмоб</w:t>
            </w:r>
            <w:r>
              <w:rPr>
                <w:spacing w:val="-3"/>
                <w:sz w:val="28"/>
              </w:rPr>
              <w:t xml:space="preserve"> </w:t>
            </w:r>
            <w:r>
              <w:rPr>
                <w:sz w:val="28"/>
              </w:rPr>
              <w:t>«До</w:t>
            </w:r>
            <w:r>
              <w:rPr>
                <w:spacing w:val="-2"/>
                <w:sz w:val="28"/>
              </w:rPr>
              <w:t xml:space="preserve"> встречи!»</w:t>
            </w:r>
          </w:p>
          <w:p w14:paraId="76E640A8">
            <w:pPr>
              <w:pStyle w:val="9"/>
              <w:numPr>
                <w:ilvl w:val="0"/>
                <w:numId w:val="32"/>
              </w:numPr>
              <w:tabs>
                <w:tab w:val="left" w:pos="387"/>
              </w:tabs>
              <w:spacing w:before="1" w:after="0" w:line="308" w:lineRule="exact"/>
              <w:ind w:left="387" w:right="0" w:hanging="279"/>
              <w:jc w:val="left"/>
              <w:rPr>
                <w:sz w:val="28"/>
              </w:rPr>
            </w:pPr>
            <w:r>
              <w:rPr>
                <w:sz w:val="28"/>
              </w:rPr>
              <w:t>Игры</w:t>
            </w:r>
            <w:r>
              <w:rPr>
                <w:spacing w:val="-5"/>
                <w:sz w:val="28"/>
              </w:rPr>
              <w:t xml:space="preserve"> </w:t>
            </w:r>
            <w:r>
              <w:rPr>
                <w:sz w:val="28"/>
              </w:rPr>
              <w:t>на</w:t>
            </w:r>
            <w:r>
              <w:rPr>
                <w:spacing w:val="-1"/>
                <w:sz w:val="28"/>
              </w:rPr>
              <w:t xml:space="preserve"> </w:t>
            </w:r>
            <w:r>
              <w:rPr>
                <w:sz w:val="28"/>
              </w:rPr>
              <w:t>свежем</w:t>
            </w:r>
            <w:r>
              <w:rPr>
                <w:spacing w:val="-1"/>
                <w:sz w:val="28"/>
              </w:rPr>
              <w:t xml:space="preserve"> </w:t>
            </w:r>
            <w:r>
              <w:rPr>
                <w:spacing w:val="-2"/>
                <w:sz w:val="28"/>
              </w:rPr>
              <w:t>воздухе</w:t>
            </w:r>
          </w:p>
        </w:tc>
        <w:tc>
          <w:tcPr>
            <w:tcW w:w="2112" w:type="dxa"/>
          </w:tcPr>
          <w:p w14:paraId="36ABB045">
            <w:pPr>
              <w:pStyle w:val="9"/>
              <w:spacing w:line="315" w:lineRule="exact"/>
              <w:rPr>
                <w:sz w:val="28"/>
              </w:rPr>
            </w:pPr>
            <w:r>
              <w:rPr>
                <w:spacing w:val="-2"/>
                <w:sz w:val="28"/>
              </w:rPr>
              <w:t>23.06</w:t>
            </w:r>
          </w:p>
        </w:tc>
        <w:tc>
          <w:tcPr>
            <w:tcW w:w="3056" w:type="dxa"/>
          </w:tcPr>
          <w:p w14:paraId="4C27232A">
            <w:pPr>
              <w:pStyle w:val="9"/>
              <w:tabs>
                <w:tab w:val="left" w:pos="1704"/>
                <w:tab w:val="left" w:pos="1896"/>
              </w:tabs>
              <w:ind w:right="93"/>
              <w:jc w:val="both"/>
              <w:rPr>
                <w:sz w:val="28"/>
              </w:rPr>
            </w:pPr>
            <w:r>
              <w:rPr>
                <w:sz w:val="28"/>
              </w:rPr>
              <w:t xml:space="preserve">Модули «Коллектив- </w:t>
            </w:r>
            <w:r>
              <w:rPr>
                <w:spacing w:val="-4"/>
                <w:sz w:val="28"/>
              </w:rPr>
              <w:t>ная</w:t>
            </w:r>
            <w:r>
              <w:rPr>
                <w:sz w:val="28"/>
              </w:rPr>
              <w:tab/>
            </w:r>
            <w:r>
              <w:rPr>
                <w:spacing w:val="-2"/>
                <w:sz w:val="28"/>
              </w:rPr>
              <w:t xml:space="preserve">социально </w:t>
            </w:r>
            <w:r>
              <w:rPr>
                <w:sz w:val="28"/>
              </w:rPr>
              <w:t xml:space="preserve">значимая деятельность в Движении Первых и </w:t>
            </w:r>
            <w:r>
              <w:rPr>
                <w:spacing w:val="-2"/>
                <w:sz w:val="28"/>
              </w:rPr>
              <w:t>Орлят</w:t>
            </w:r>
            <w:r>
              <w:rPr>
                <w:sz w:val="28"/>
              </w:rPr>
              <w:tab/>
            </w:r>
            <w:r>
              <w:rPr>
                <w:sz w:val="28"/>
              </w:rPr>
              <w:tab/>
            </w:r>
            <w:r>
              <w:rPr>
                <w:spacing w:val="-2"/>
                <w:sz w:val="28"/>
              </w:rPr>
              <w:t>России»,</w:t>
            </w:r>
          </w:p>
          <w:p w14:paraId="0D58430B">
            <w:pPr>
              <w:pStyle w:val="9"/>
              <w:ind w:right="97"/>
              <w:rPr>
                <w:sz w:val="28"/>
              </w:rPr>
            </w:pPr>
            <w:r>
              <w:rPr>
                <w:spacing w:val="-2"/>
                <w:sz w:val="28"/>
              </w:rPr>
              <w:t>«Спортивно- оздоровительная работа»</w:t>
            </w:r>
          </w:p>
        </w:tc>
      </w:tr>
      <w:tr w14:paraId="276F0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3" w:hRule="atLeast"/>
        </w:trPr>
        <w:tc>
          <w:tcPr>
            <w:tcW w:w="566" w:type="dxa"/>
          </w:tcPr>
          <w:p w14:paraId="45B3239E">
            <w:pPr>
              <w:pStyle w:val="9"/>
              <w:spacing w:line="315" w:lineRule="exact"/>
              <w:ind w:left="14"/>
              <w:jc w:val="center"/>
              <w:rPr>
                <w:sz w:val="28"/>
              </w:rPr>
            </w:pPr>
            <w:r>
              <w:rPr>
                <w:spacing w:val="-5"/>
                <w:sz w:val="28"/>
              </w:rPr>
              <w:t>21.</w:t>
            </w:r>
          </w:p>
        </w:tc>
        <w:tc>
          <w:tcPr>
            <w:tcW w:w="3980" w:type="dxa"/>
          </w:tcPr>
          <w:p w14:paraId="1FBC517B">
            <w:pPr>
              <w:pStyle w:val="9"/>
              <w:numPr>
                <w:ilvl w:val="0"/>
                <w:numId w:val="33"/>
              </w:numPr>
              <w:tabs>
                <w:tab w:val="left" w:pos="640"/>
                <w:tab w:val="left" w:pos="1604"/>
                <w:tab w:val="left" w:pos="2199"/>
                <w:tab w:val="left" w:pos="3712"/>
              </w:tabs>
              <w:spacing w:before="0" w:after="0" w:line="240" w:lineRule="auto"/>
              <w:ind w:left="108" w:right="97" w:firstLine="0"/>
              <w:jc w:val="left"/>
              <w:rPr>
                <w:sz w:val="28"/>
              </w:rPr>
            </w:pPr>
            <w:r>
              <w:rPr>
                <w:spacing w:val="-4"/>
                <w:sz w:val="28"/>
              </w:rPr>
              <w:t>Игры</w:t>
            </w:r>
            <w:r>
              <w:rPr>
                <w:sz w:val="28"/>
              </w:rPr>
              <w:tab/>
            </w:r>
            <w:r>
              <w:rPr>
                <w:spacing w:val="-6"/>
                <w:sz w:val="28"/>
              </w:rPr>
              <w:t>на</w:t>
            </w:r>
            <w:r>
              <w:rPr>
                <w:sz w:val="28"/>
              </w:rPr>
              <w:tab/>
            </w:r>
            <w:r>
              <w:rPr>
                <w:spacing w:val="-2"/>
                <w:sz w:val="28"/>
              </w:rPr>
              <w:t>прощание</w:t>
            </w:r>
            <w:r>
              <w:rPr>
                <w:sz w:val="28"/>
              </w:rPr>
              <w:tab/>
            </w:r>
            <w:r>
              <w:rPr>
                <w:spacing w:val="-10"/>
                <w:sz w:val="28"/>
              </w:rPr>
              <w:t xml:space="preserve">+ </w:t>
            </w:r>
            <w:r>
              <w:rPr>
                <w:sz w:val="28"/>
              </w:rPr>
              <w:t>итоговое дело смены</w:t>
            </w:r>
          </w:p>
          <w:p w14:paraId="4F6377A2">
            <w:pPr>
              <w:pStyle w:val="9"/>
              <w:numPr>
                <w:ilvl w:val="0"/>
                <w:numId w:val="33"/>
              </w:numPr>
              <w:tabs>
                <w:tab w:val="left" w:pos="387"/>
              </w:tabs>
              <w:spacing w:before="0" w:after="0" w:line="322" w:lineRule="exact"/>
              <w:ind w:left="387" w:right="0" w:hanging="279"/>
              <w:jc w:val="left"/>
              <w:rPr>
                <w:sz w:val="28"/>
              </w:rPr>
            </w:pPr>
            <w:r>
              <w:rPr>
                <w:sz w:val="28"/>
              </w:rPr>
              <w:t>Итоговый</w:t>
            </w:r>
            <w:r>
              <w:rPr>
                <w:spacing w:val="-6"/>
                <w:sz w:val="28"/>
              </w:rPr>
              <w:t xml:space="preserve"> </w:t>
            </w:r>
            <w:r>
              <w:rPr>
                <w:sz w:val="28"/>
              </w:rPr>
              <w:t>сбор</w:t>
            </w:r>
            <w:r>
              <w:rPr>
                <w:spacing w:val="-4"/>
                <w:sz w:val="28"/>
              </w:rPr>
              <w:t xml:space="preserve"> </w:t>
            </w:r>
            <w:r>
              <w:rPr>
                <w:spacing w:val="-2"/>
                <w:sz w:val="28"/>
              </w:rPr>
              <w:t>участников</w:t>
            </w:r>
          </w:p>
          <w:p w14:paraId="67654940">
            <w:pPr>
              <w:pStyle w:val="9"/>
              <w:rPr>
                <w:sz w:val="28"/>
              </w:rPr>
            </w:pPr>
            <w:r>
              <w:rPr>
                <w:sz w:val="28"/>
              </w:rPr>
              <w:t>«Нас</w:t>
            </w:r>
            <w:r>
              <w:rPr>
                <w:spacing w:val="-3"/>
                <w:sz w:val="28"/>
              </w:rPr>
              <w:t xml:space="preserve"> </w:t>
            </w:r>
            <w:r>
              <w:rPr>
                <w:sz w:val="28"/>
              </w:rPr>
              <w:t>ждут</w:t>
            </w:r>
            <w:r>
              <w:rPr>
                <w:spacing w:val="-4"/>
                <w:sz w:val="28"/>
              </w:rPr>
              <w:t xml:space="preserve"> </w:t>
            </w:r>
            <w:r>
              <w:rPr>
                <w:sz w:val="28"/>
              </w:rPr>
              <w:t>новые</w:t>
            </w:r>
            <w:r>
              <w:rPr>
                <w:spacing w:val="-5"/>
                <w:sz w:val="28"/>
              </w:rPr>
              <w:t xml:space="preserve"> </w:t>
            </w:r>
            <w:r>
              <w:rPr>
                <w:spacing w:val="-2"/>
                <w:sz w:val="28"/>
              </w:rPr>
              <w:t>открытия!»</w:t>
            </w:r>
          </w:p>
          <w:p w14:paraId="1523A0A3">
            <w:pPr>
              <w:pStyle w:val="9"/>
              <w:numPr>
                <w:ilvl w:val="0"/>
                <w:numId w:val="33"/>
              </w:numPr>
              <w:tabs>
                <w:tab w:val="left" w:pos="387"/>
              </w:tabs>
              <w:spacing w:before="0" w:after="0" w:line="322" w:lineRule="exact"/>
              <w:ind w:left="387" w:right="0" w:hanging="279"/>
              <w:jc w:val="left"/>
              <w:rPr>
                <w:sz w:val="28"/>
              </w:rPr>
            </w:pPr>
            <w:r>
              <w:rPr>
                <w:sz w:val="28"/>
              </w:rPr>
              <w:t>Подготовка</w:t>
            </w:r>
            <w:r>
              <w:rPr>
                <w:spacing w:val="-6"/>
                <w:sz w:val="28"/>
              </w:rPr>
              <w:t xml:space="preserve"> </w:t>
            </w:r>
            <w:r>
              <w:rPr>
                <w:spacing w:val="-2"/>
                <w:sz w:val="28"/>
              </w:rPr>
              <w:t>выступления</w:t>
            </w:r>
          </w:p>
          <w:p w14:paraId="693696AD">
            <w:pPr>
              <w:pStyle w:val="9"/>
              <w:numPr>
                <w:ilvl w:val="0"/>
                <w:numId w:val="33"/>
              </w:numPr>
              <w:tabs>
                <w:tab w:val="left" w:pos="387"/>
              </w:tabs>
              <w:spacing w:before="0" w:after="0" w:line="322" w:lineRule="exact"/>
              <w:ind w:left="387" w:right="0" w:hanging="279"/>
              <w:jc w:val="left"/>
              <w:rPr>
                <w:sz w:val="28"/>
              </w:rPr>
            </w:pPr>
            <w:r>
              <w:rPr>
                <w:sz w:val="28"/>
              </w:rPr>
              <w:t>Итоговый</w:t>
            </w:r>
            <w:r>
              <w:rPr>
                <w:spacing w:val="-7"/>
                <w:sz w:val="28"/>
              </w:rPr>
              <w:t xml:space="preserve"> </w:t>
            </w:r>
            <w:r>
              <w:rPr>
                <w:spacing w:val="-2"/>
                <w:sz w:val="28"/>
              </w:rPr>
              <w:t>концерт</w:t>
            </w:r>
          </w:p>
          <w:p w14:paraId="3B939C3B">
            <w:pPr>
              <w:pStyle w:val="9"/>
              <w:numPr>
                <w:ilvl w:val="0"/>
                <w:numId w:val="33"/>
              </w:numPr>
              <w:tabs>
                <w:tab w:val="left" w:pos="387"/>
              </w:tabs>
              <w:spacing w:before="0" w:after="0" w:line="308" w:lineRule="exact"/>
              <w:ind w:left="387" w:right="0" w:hanging="279"/>
              <w:jc w:val="left"/>
              <w:rPr>
                <w:sz w:val="28"/>
              </w:rPr>
            </w:pPr>
            <w:r>
              <w:rPr>
                <w:sz w:val="28"/>
              </w:rPr>
              <w:t>Закрытие</w:t>
            </w:r>
            <w:r>
              <w:rPr>
                <w:spacing w:val="-8"/>
                <w:sz w:val="28"/>
              </w:rPr>
              <w:t xml:space="preserve"> </w:t>
            </w:r>
            <w:r>
              <w:rPr>
                <w:spacing w:val="-4"/>
                <w:sz w:val="28"/>
              </w:rPr>
              <w:t>смены</w:t>
            </w:r>
          </w:p>
        </w:tc>
        <w:tc>
          <w:tcPr>
            <w:tcW w:w="2112" w:type="dxa"/>
          </w:tcPr>
          <w:p w14:paraId="1FF136FE">
            <w:pPr>
              <w:pStyle w:val="9"/>
              <w:spacing w:line="315" w:lineRule="exact"/>
              <w:rPr>
                <w:sz w:val="28"/>
              </w:rPr>
            </w:pPr>
            <w:r>
              <w:rPr>
                <w:spacing w:val="-2"/>
                <w:sz w:val="28"/>
              </w:rPr>
              <w:t>24.06</w:t>
            </w:r>
          </w:p>
        </w:tc>
        <w:tc>
          <w:tcPr>
            <w:tcW w:w="3056" w:type="dxa"/>
          </w:tcPr>
          <w:p w14:paraId="5D960AB0">
            <w:pPr>
              <w:pStyle w:val="9"/>
              <w:tabs>
                <w:tab w:val="left" w:pos="2062"/>
              </w:tabs>
              <w:spacing w:line="315" w:lineRule="exact"/>
              <w:rPr>
                <w:sz w:val="28"/>
              </w:rPr>
            </w:pPr>
            <w:r>
              <w:rPr>
                <w:spacing w:val="-4"/>
                <w:sz w:val="28"/>
              </w:rPr>
              <w:t>Блок</w:t>
            </w:r>
            <w:r>
              <w:rPr>
                <w:sz w:val="28"/>
              </w:rPr>
              <w:tab/>
            </w:r>
            <w:r>
              <w:rPr>
                <w:spacing w:val="-2"/>
                <w:sz w:val="28"/>
              </w:rPr>
              <w:t>«Мир»,</w:t>
            </w:r>
          </w:p>
          <w:p w14:paraId="28E0E735">
            <w:pPr>
              <w:pStyle w:val="9"/>
              <w:rPr>
                <w:sz w:val="28"/>
              </w:rPr>
            </w:pPr>
            <w:r>
              <w:rPr>
                <w:sz w:val="28"/>
              </w:rPr>
              <w:t>«Культура</w:t>
            </w:r>
            <w:r>
              <w:rPr>
                <w:spacing w:val="-11"/>
                <w:sz w:val="28"/>
              </w:rPr>
              <w:t xml:space="preserve"> </w:t>
            </w:r>
            <w:r>
              <w:rPr>
                <w:spacing w:val="-2"/>
                <w:sz w:val="28"/>
              </w:rPr>
              <w:t>России»</w:t>
            </w:r>
          </w:p>
        </w:tc>
      </w:tr>
    </w:tbl>
    <w:p w14:paraId="4B1F32F8">
      <w:pPr>
        <w:spacing w:before="0"/>
        <w:ind w:left="0" w:right="881" w:firstLine="0"/>
        <w:jc w:val="center"/>
        <w:rPr>
          <w:b/>
          <w:sz w:val="30"/>
        </w:rPr>
      </w:pPr>
    </w:p>
    <w:p w14:paraId="0F8FF0B0">
      <w:pPr>
        <w:spacing w:before="0"/>
        <w:ind w:left="0" w:right="881" w:firstLine="0"/>
        <w:jc w:val="center"/>
        <w:rPr>
          <w:b/>
          <w:sz w:val="30"/>
        </w:rPr>
      </w:pPr>
      <w:bookmarkStart w:id="0" w:name="_GoBack"/>
      <w:bookmarkEnd w:id="0"/>
      <w:r>
        <w:rPr>
          <w:b/>
          <w:sz w:val="30"/>
        </w:rPr>
        <w:t>Организационный</w:t>
      </w:r>
      <w:r>
        <w:rPr>
          <w:b/>
          <w:spacing w:val="-8"/>
          <w:sz w:val="30"/>
        </w:rPr>
        <w:t xml:space="preserve"> </w:t>
      </w:r>
      <w:r>
        <w:rPr>
          <w:b/>
          <w:sz w:val="30"/>
        </w:rPr>
        <w:t>период</w:t>
      </w:r>
      <w:r>
        <w:rPr>
          <w:b/>
          <w:spacing w:val="-8"/>
          <w:sz w:val="30"/>
        </w:rPr>
        <w:t xml:space="preserve"> </w:t>
      </w:r>
      <w:r>
        <w:rPr>
          <w:b/>
          <w:spacing w:val="-4"/>
          <w:sz w:val="30"/>
        </w:rPr>
        <w:t>смены</w:t>
      </w:r>
    </w:p>
    <w:p w14:paraId="042C5CC2">
      <w:pPr>
        <w:pStyle w:val="3"/>
        <w:spacing w:before="8" w:line="240" w:lineRule="auto"/>
        <w:ind w:right="881"/>
        <w:jc w:val="center"/>
      </w:pPr>
      <w:r>
        <w:t>Общелагерный</w:t>
      </w:r>
      <w:r>
        <w:rPr>
          <w:spacing w:val="-12"/>
        </w:rPr>
        <w:t xml:space="preserve"> </w:t>
      </w:r>
      <w:r>
        <w:t>уровень</w:t>
      </w:r>
      <w:r>
        <w:rPr>
          <w:spacing w:val="-11"/>
        </w:rPr>
        <w:t xml:space="preserve"> </w:t>
      </w:r>
      <w:r>
        <w:t>(инвариантные</w:t>
      </w:r>
      <w:r>
        <w:rPr>
          <w:spacing w:val="-10"/>
        </w:rPr>
        <w:t xml:space="preserve"> </w:t>
      </w:r>
      <w:r>
        <w:rPr>
          <w:spacing w:val="-2"/>
        </w:rPr>
        <w:t>формы)</w:t>
      </w:r>
    </w:p>
    <w:p w14:paraId="5AE87BAA">
      <w:pPr>
        <w:pStyle w:val="6"/>
        <w:spacing w:before="83"/>
        <w:ind w:right="1103" w:firstLine="566"/>
        <w:jc w:val="left"/>
      </w:pPr>
      <w:r>
        <w:t>Линейка</w:t>
      </w:r>
      <w:r>
        <w:rPr>
          <w:spacing w:val="80"/>
        </w:rPr>
        <w:t xml:space="preserve"> </w:t>
      </w:r>
      <w:r>
        <w:t>или</w:t>
      </w:r>
      <w:r>
        <w:rPr>
          <w:spacing w:val="80"/>
        </w:rPr>
        <w:t xml:space="preserve"> </w:t>
      </w:r>
      <w:r>
        <w:t>церемония</w:t>
      </w:r>
      <w:r>
        <w:rPr>
          <w:spacing w:val="80"/>
        </w:rPr>
        <w:t xml:space="preserve"> </w:t>
      </w:r>
      <w:r>
        <w:t>открытия</w:t>
      </w:r>
      <w:r>
        <w:rPr>
          <w:spacing w:val="80"/>
        </w:rPr>
        <w:t xml:space="preserve"> </w:t>
      </w:r>
      <w:r>
        <w:t>смены.</w:t>
      </w:r>
      <w:r>
        <w:rPr>
          <w:spacing w:val="80"/>
        </w:rPr>
        <w:t xml:space="preserve"> </w:t>
      </w:r>
      <w:r>
        <w:t>Торжественный</w:t>
      </w:r>
      <w:r>
        <w:rPr>
          <w:spacing w:val="80"/>
        </w:rPr>
        <w:t xml:space="preserve"> </w:t>
      </w:r>
      <w:r>
        <w:t>старт смены,</w:t>
      </w:r>
      <w:r>
        <w:rPr>
          <w:spacing w:val="74"/>
          <w:w w:val="150"/>
        </w:rPr>
        <w:t xml:space="preserve"> </w:t>
      </w:r>
      <w:r>
        <w:t>образец</w:t>
      </w:r>
      <w:r>
        <w:rPr>
          <w:spacing w:val="75"/>
          <w:w w:val="150"/>
        </w:rPr>
        <w:t xml:space="preserve"> </w:t>
      </w:r>
      <w:r>
        <w:t>отношения</w:t>
      </w:r>
      <w:r>
        <w:rPr>
          <w:spacing w:val="75"/>
          <w:w w:val="150"/>
        </w:rPr>
        <w:t xml:space="preserve"> </w:t>
      </w:r>
      <w:r>
        <w:t>к</w:t>
      </w:r>
      <w:r>
        <w:rPr>
          <w:spacing w:val="77"/>
          <w:w w:val="150"/>
        </w:rPr>
        <w:t xml:space="preserve"> </w:t>
      </w:r>
      <w:r>
        <w:t>государственным</w:t>
      </w:r>
      <w:r>
        <w:rPr>
          <w:spacing w:val="77"/>
          <w:w w:val="150"/>
        </w:rPr>
        <w:t xml:space="preserve"> </w:t>
      </w:r>
      <w:r>
        <w:t>символам.</w:t>
      </w:r>
      <w:r>
        <w:rPr>
          <w:spacing w:val="76"/>
          <w:w w:val="150"/>
        </w:rPr>
        <w:t xml:space="preserve"> </w:t>
      </w:r>
      <w:r>
        <w:rPr>
          <w:spacing w:val="-2"/>
        </w:rPr>
        <w:t>Ключевые</w:t>
      </w:r>
    </w:p>
    <w:p w14:paraId="5BFCFDDA">
      <w:pPr>
        <w:pStyle w:val="6"/>
        <w:spacing w:after="0"/>
        <w:jc w:val="left"/>
        <w:sectPr>
          <w:type w:val="continuous"/>
          <w:pgSz w:w="11940" w:h="16850"/>
          <w:pgMar w:top="820" w:right="0" w:bottom="1880" w:left="1275" w:header="0" w:footer="1664" w:gutter="0"/>
          <w:cols w:space="720" w:num="1"/>
        </w:sectPr>
      </w:pPr>
    </w:p>
    <w:p w14:paraId="3E33E482">
      <w:pPr>
        <w:pStyle w:val="6"/>
        <w:spacing w:before="77"/>
        <w:ind w:right="1018"/>
      </w:pPr>
      <w:r>
        <w:t>категории: Родина, Россия, Республика,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2E76389D">
      <w:pPr>
        <w:pStyle w:val="6"/>
        <w:ind w:right="1021" w:firstLine="566"/>
      </w:pPr>
      <w:r>
        <w:t>Возможно включение традиции и ритуалов детского лагеря, в том числе, 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48D62DC8">
      <w:pPr>
        <w:pStyle w:val="6"/>
        <w:ind w:right="1020" w:firstLine="566"/>
      </w:pPr>
      <w: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21341101">
      <w:pPr>
        <w:pStyle w:val="6"/>
        <w:ind w:right="1017" w:firstLine="566"/>
      </w:pPr>
      <w:r>
        <w:t>Содержание блоков выстраивается исходя из особенностей деятельности</w:t>
      </w:r>
      <w:r>
        <w:rPr>
          <w:spacing w:val="40"/>
        </w:rPr>
        <w:t xml:space="preserve"> </w:t>
      </w:r>
      <w:r>
        <w:t>в условиях той или иной формы детского лагеря.</w:t>
      </w:r>
    </w:p>
    <w:p w14:paraId="08CBAB4A">
      <w:pPr>
        <w:pStyle w:val="6"/>
        <w:spacing w:before="1"/>
        <w:ind w:right="1021" w:firstLine="566"/>
      </w:pPr>
      <w: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w:t>
      </w:r>
      <w:r>
        <w:rPr>
          <w:spacing w:val="-1"/>
        </w:rPr>
        <w:t xml:space="preserve"> </w:t>
      </w:r>
      <w:r>
        <w:t>сюжета (задания для отрядов,</w:t>
      </w:r>
      <w:r>
        <w:rPr>
          <w:spacing w:val="-1"/>
        </w:rPr>
        <w:t xml:space="preserve"> </w:t>
      </w:r>
      <w:r>
        <w:t>появление героев/персонажей). Итог: понимание детьми-участниками смен плана смены, своих возможностей и перспектив в рамках смены. Интерактивный формат, отличающийся от классно-урочной системы.</w:t>
      </w:r>
    </w:p>
    <w:p w14:paraId="049C2B47">
      <w:pPr>
        <w:pStyle w:val="6"/>
        <w:spacing w:before="4"/>
        <w:ind w:left="0"/>
        <w:jc w:val="left"/>
      </w:pPr>
    </w:p>
    <w:p w14:paraId="7593EC25">
      <w:pPr>
        <w:pStyle w:val="3"/>
        <w:ind w:left="2373"/>
      </w:pPr>
      <w:r>
        <w:t>Отрядный</w:t>
      </w:r>
      <w:r>
        <w:rPr>
          <w:spacing w:val="-8"/>
        </w:rPr>
        <w:t xml:space="preserve"> </w:t>
      </w:r>
      <w:r>
        <w:t>уровень</w:t>
      </w:r>
      <w:r>
        <w:rPr>
          <w:spacing w:val="-9"/>
        </w:rPr>
        <w:t xml:space="preserve"> </w:t>
      </w:r>
      <w:r>
        <w:t>(инвариантные</w:t>
      </w:r>
      <w:r>
        <w:rPr>
          <w:spacing w:val="-6"/>
        </w:rPr>
        <w:t xml:space="preserve"> </w:t>
      </w:r>
      <w:r>
        <w:rPr>
          <w:spacing w:val="-2"/>
        </w:rPr>
        <w:t>формы).</w:t>
      </w:r>
    </w:p>
    <w:p w14:paraId="05DF3DB8">
      <w:pPr>
        <w:pStyle w:val="6"/>
        <w:ind w:right="1020" w:firstLine="566"/>
      </w:pPr>
      <w:r>
        <w:t xml:space="preserve">Инструктажи. Обозначение ценностей жизни, здоровья и безопасности. Для детей младшего школьного возраста возможны варианты создания свода </w:t>
      </w:r>
      <w:r>
        <w:rPr>
          <w:position w:val="1"/>
        </w:rPr>
        <w:t xml:space="preserve">правил в виде рисунков, для детей среднего и старшего школьного возраста </w:t>
      </w:r>
      <w:r>
        <w:rPr>
          <w:spacing w:val="21"/>
        </w:rPr>
        <w:drawing>
          <wp:inline distT="0" distB="0" distL="0" distR="0">
            <wp:extent cx="94615" cy="18415"/>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95248" cy="19048"/>
                    </a:xfrm>
                    <a:prstGeom prst="rect">
                      <a:avLst/>
                    </a:prstGeom>
                  </pic:spPr>
                </pic:pic>
              </a:graphicData>
            </a:graphic>
          </wp:inline>
        </w:drawing>
      </w:r>
      <w:r>
        <w:rPr>
          <w:spacing w:val="21"/>
        </w:rPr>
        <w:t xml:space="preserve"> </w:t>
      </w:r>
      <w:r>
        <w:t>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7AA457DF">
      <w:pPr>
        <w:pStyle w:val="6"/>
        <w:ind w:right="1022" w:firstLine="635"/>
      </w:pPr>
      <w:r>
        <w:t>Игры на знакомство, командообразование, выявление лидеров. Выбор</w:t>
      </w:r>
      <w:r>
        <w:rPr>
          <w:spacing w:val="40"/>
        </w:rPr>
        <w:t xml:space="preserve"> </w:t>
      </w:r>
      <w:r>
        <w:t>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w:t>
      </w:r>
      <w:r>
        <w:rPr>
          <w:spacing w:val="40"/>
        </w:rPr>
        <w:t xml:space="preserve"> </w:t>
      </w:r>
      <w:r>
        <w:t>эмоционально-психологической атмосферы в отряде.</w:t>
      </w:r>
    </w:p>
    <w:p w14:paraId="027A1BC0">
      <w:pPr>
        <w:pStyle w:val="6"/>
        <w:ind w:right="1020" w:firstLine="705"/>
      </w:pPr>
      <w:r>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14:paraId="7915F0C0">
      <w:pPr>
        <w:pStyle w:val="6"/>
        <w:spacing w:after="0"/>
        <w:sectPr>
          <w:pgSz w:w="11940" w:h="16850"/>
          <w:pgMar w:top="760" w:right="0" w:bottom="1880" w:left="1275" w:header="0" w:footer="1664" w:gutter="0"/>
          <w:cols w:space="720" w:num="1"/>
        </w:sectPr>
      </w:pPr>
    </w:p>
    <w:p w14:paraId="2BD7C5E5">
      <w:pPr>
        <w:pStyle w:val="6"/>
        <w:spacing w:before="77"/>
        <w:ind w:right="1584" w:firstLine="705"/>
      </w:pPr>
      <w:r>
        <w:t>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14:paraId="42093DE9">
      <w:pPr>
        <w:pStyle w:val="6"/>
        <w:ind w:right="1589" w:firstLine="705"/>
      </w:pPr>
      <w: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w:t>
      </w:r>
      <w:r>
        <w:rPr>
          <w:spacing w:val="-1"/>
        </w:rPr>
        <w:t xml:space="preserve"> </w:t>
      </w:r>
      <w:r>
        <w:t>возможен формат</w:t>
      </w:r>
      <w:r>
        <w:rPr>
          <w:spacing w:val="-2"/>
        </w:rPr>
        <w:t xml:space="preserve"> </w:t>
      </w:r>
      <w:r>
        <w:t>творческого</w:t>
      </w:r>
      <w:r>
        <w:rPr>
          <w:spacing w:val="-1"/>
        </w:rPr>
        <w:t xml:space="preserve"> </w:t>
      </w:r>
      <w:r>
        <w:t>вечера</w:t>
      </w:r>
      <w:r>
        <w:rPr>
          <w:spacing w:val="-2"/>
        </w:rPr>
        <w:t xml:space="preserve"> </w:t>
      </w:r>
      <w:r>
        <w:t>с</w:t>
      </w:r>
      <w:r>
        <w:rPr>
          <w:spacing w:val="-1"/>
        </w:rPr>
        <w:t xml:space="preserve"> </w:t>
      </w:r>
      <w:r>
        <w:t>представлением</w:t>
      </w:r>
      <w:r>
        <w:rPr>
          <w:spacing w:val="-1"/>
        </w:rPr>
        <w:t xml:space="preserve"> </w:t>
      </w:r>
      <w:r>
        <w:t>визитных карточек участников или команд.</w:t>
      </w:r>
    </w:p>
    <w:p w14:paraId="1CEE4E05">
      <w:pPr>
        <w:pStyle w:val="6"/>
        <w:spacing w:before="27"/>
        <w:ind w:left="0"/>
        <w:jc w:val="left"/>
      </w:pPr>
    </w:p>
    <w:p w14:paraId="5B7738EC">
      <w:pPr>
        <w:pStyle w:val="2"/>
        <w:spacing w:before="1"/>
        <w:ind w:right="881"/>
      </w:pPr>
      <w:r>
        <w:t>Основной</w:t>
      </w:r>
      <w:r>
        <w:rPr>
          <w:spacing w:val="-4"/>
        </w:rPr>
        <w:t xml:space="preserve"> </w:t>
      </w:r>
      <w:r>
        <w:t>период</w:t>
      </w:r>
      <w:r>
        <w:rPr>
          <w:spacing w:val="-3"/>
        </w:rPr>
        <w:t xml:space="preserve"> </w:t>
      </w:r>
      <w:r>
        <w:rPr>
          <w:spacing w:val="-2"/>
        </w:rPr>
        <w:t>смены</w:t>
      </w:r>
    </w:p>
    <w:p w14:paraId="75C6C23B">
      <w:pPr>
        <w:pStyle w:val="3"/>
        <w:ind w:right="881"/>
        <w:jc w:val="center"/>
      </w:pPr>
      <w:r>
        <w:t>Общелагерный</w:t>
      </w:r>
      <w:r>
        <w:rPr>
          <w:spacing w:val="-12"/>
        </w:rPr>
        <w:t xml:space="preserve"> </w:t>
      </w:r>
      <w:r>
        <w:t>уровень</w:t>
      </w:r>
      <w:r>
        <w:rPr>
          <w:spacing w:val="-11"/>
        </w:rPr>
        <w:t xml:space="preserve"> </w:t>
      </w:r>
      <w:r>
        <w:t>(инвариантные</w:t>
      </w:r>
      <w:r>
        <w:rPr>
          <w:spacing w:val="-10"/>
        </w:rPr>
        <w:t xml:space="preserve"> </w:t>
      </w:r>
      <w:r>
        <w:rPr>
          <w:spacing w:val="-2"/>
        </w:rPr>
        <w:t>формы)</w:t>
      </w:r>
    </w:p>
    <w:p w14:paraId="1029DFCF">
      <w:pPr>
        <w:pStyle w:val="6"/>
        <w:ind w:right="1584" w:firstLine="566"/>
      </w:pPr>
      <w: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74651E3A">
      <w:pPr>
        <w:pStyle w:val="6"/>
        <w:ind w:right="1582" w:firstLine="566"/>
      </w:pPr>
      <w:r>
        <w:t>Утренняя гигиеническая гимнастика. Ценность здоровья, развития. Демонстрация позитивного личного примера со стороны вожатско- педагогического коллектива.</w:t>
      </w:r>
    </w:p>
    <w:p w14:paraId="2DCCFA64">
      <w:pPr>
        <w:pStyle w:val="6"/>
        <w:ind w:right="1590" w:firstLine="566"/>
      </w:pPr>
      <w:r>
        <w:t>Тренировочная пожарная эвакуация, Обеспечение безопасного пребывания на территории детского лагеря.</w:t>
      </w:r>
    </w:p>
    <w:p w14:paraId="44DB3BDE">
      <w:pPr>
        <w:pStyle w:val="6"/>
        <w:ind w:right="1586" w:firstLine="566"/>
      </w:pPr>
      <w:r>
        <w:t>Тематические дни и мероприятия в соответствии с</w:t>
      </w:r>
      <w:r>
        <w:rPr>
          <w:spacing w:val="40"/>
        </w:rPr>
        <w:t xml:space="preserve"> </w:t>
      </w:r>
      <w:r>
        <w:t>государственными и профессиональными праздниками, а также памятными днями.</w:t>
      </w:r>
    </w:p>
    <w:p w14:paraId="70ABD130">
      <w:pPr>
        <w:pStyle w:val="6"/>
        <w:ind w:right="1590" w:firstLine="566"/>
      </w:pPr>
      <w: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2A5F9AD3">
      <w:pPr>
        <w:pStyle w:val="6"/>
        <w:spacing w:line="321" w:lineRule="exact"/>
        <w:ind w:left="710"/>
      </w:pPr>
      <w:r>
        <w:t>Тематические</w:t>
      </w:r>
      <w:r>
        <w:rPr>
          <w:spacing w:val="-5"/>
        </w:rPr>
        <w:t xml:space="preserve"> </w:t>
      </w:r>
      <w:r>
        <w:t>дни:</w:t>
      </w:r>
      <w:r>
        <w:rPr>
          <w:spacing w:val="-7"/>
        </w:rPr>
        <w:t xml:space="preserve"> </w:t>
      </w:r>
      <w:r>
        <w:t>День</w:t>
      </w:r>
      <w:r>
        <w:rPr>
          <w:spacing w:val="-6"/>
        </w:rPr>
        <w:t xml:space="preserve"> </w:t>
      </w:r>
      <w:r>
        <w:t>Памяти.</w:t>
      </w:r>
      <w:r>
        <w:rPr>
          <w:spacing w:val="-5"/>
        </w:rPr>
        <w:t xml:space="preserve"> </w:t>
      </w:r>
      <w:r>
        <w:t>Ценность</w:t>
      </w:r>
      <w:r>
        <w:rPr>
          <w:spacing w:val="-6"/>
        </w:rPr>
        <w:t xml:space="preserve"> </w:t>
      </w:r>
      <w:r>
        <w:t>жизни,</w:t>
      </w:r>
      <w:r>
        <w:rPr>
          <w:spacing w:val="-6"/>
        </w:rPr>
        <w:t xml:space="preserve"> </w:t>
      </w:r>
      <w:r>
        <w:t>человека,</w:t>
      </w:r>
      <w:r>
        <w:rPr>
          <w:spacing w:val="-5"/>
        </w:rPr>
        <w:t xml:space="preserve"> </w:t>
      </w:r>
      <w:r>
        <w:rPr>
          <w:spacing w:val="-2"/>
        </w:rPr>
        <w:t>мира.</w:t>
      </w:r>
    </w:p>
    <w:p w14:paraId="0E180DAF">
      <w:pPr>
        <w:pStyle w:val="6"/>
        <w:ind w:right="1588" w:firstLine="566"/>
      </w:pPr>
      <w:r>
        <w:t>Линейка или церемония старта дня. Военно-спортивные игры (в том числе</w:t>
      </w:r>
      <w:r>
        <w:rPr>
          <w:spacing w:val="59"/>
          <w:w w:val="150"/>
        </w:rPr>
        <w:t xml:space="preserve"> </w:t>
      </w:r>
      <w:r>
        <w:t>«Зарничка»,</w:t>
      </w:r>
      <w:r>
        <w:rPr>
          <w:spacing w:val="58"/>
          <w:w w:val="150"/>
        </w:rPr>
        <w:t xml:space="preserve"> </w:t>
      </w:r>
      <w:r>
        <w:t>«Зарница»,</w:t>
      </w:r>
      <w:r>
        <w:rPr>
          <w:spacing w:val="61"/>
          <w:w w:val="150"/>
        </w:rPr>
        <w:t xml:space="preserve"> </w:t>
      </w:r>
      <w:r>
        <w:t>(«Орленок»).</w:t>
      </w:r>
      <w:r>
        <w:rPr>
          <w:spacing w:val="61"/>
          <w:w w:val="150"/>
        </w:rPr>
        <w:t xml:space="preserve"> </w:t>
      </w:r>
      <w:r>
        <w:t>Просветительский</w:t>
      </w:r>
      <w:r>
        <w:rPr>
          <w:spacing w:val="60"/>
          <w:w w:val="150"/>
        </w:rPr>
        <w:t xml:space="preserve"> </w:t>
      </w:r>
      <w:r>
        <w:rPr>
          <w:spacing w:val="-2"/>
        </w:rPr>
        <w:t>проект</w:t>
      </w:r>
    </w:p>
    <w:p w14:paraId="65DACF7D">
      <w:pPr>
        <w:pStyle w:val="6"/>
        <w:ind w:right="1582"/>
      </w:pPr>
      <w:r>
        <w:t>«Без срока давности». Конкурс-смотр строя и песни. Литературно- 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1A688826">
      <w:pPr>
        <w:pStyle w:val="6"/>
        <w:spacing w:after="0"/>
        <w:sectPr>
          <w:pgSz w:w="11940" w:h="16850"/>
          <w:pgMar w:top="760" w:right="0" w:bottom="1880" w:left="1275" w:header="0" w:footer="1664" w:gutter="0"/>
          <w:cols w:space="720" w:num="1"/>
        </w:sectPr>
      </w:pPr>
    </w:p>
    <w:p w14:paraId="72697861">
      <w:pPr>
        <w:pStyle w:val="6"/>
        <w:spacing w:before="77"/>
        <w:ind w:right="1017" w:firstLine="566"/>
      </w:pPr>
      <w: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14:paraId="18958761">
      <w:pPr>
        <w:pStyle w:val="6"/>
        <w:ind w:right="1024" w:firstLine="566"/>
      </w:pPr>
      <w:r>
        <w:t>Тематические дни: День Семьи. Ценность семьи, Родины. Тематический старт дня. Активности для детей и родителей (законных представителей).</w:t>
      </w:r>
    </w:p>
    <w:p w14:paraId="67CAB38B">
      <w:pPr>
        <w:pStyle w:val="6"/>
        <w:ind w:right="1025" w:firstLine="566"/>
      </w:pPr>
      <w:r>
        <w:t>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197C1FD3">
      <w:pPr>
        <w:pStyle w:val="6"/>
        <w:ind w:right="1021" w:firstLine="566"/>
      </w:pPr>
      <w: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6E186DDA">
      <w:pPr>
        <w:pStyle w:val="6"/>
        <w:ind w:right="1017" w:firstLine="566"/>
      </w:pPr>
      <w:r>
        <w:t>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w:t>
      </w:r>
      <w:r>
        <w:rPr>
          <w:spacing w:val="40"/>
        </w:rPr>
        <w:t xml:space="preserve"> </w:t>
      </w:r>
      <w:r>
        <w:t>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14:paraId="1F87FD68">
      <w:pPr>
        <w:pStyle w:val="6"/>
        <w:ind w:right="1017" w:firstLine="635"/>
      </w:pPr>
      <w: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43F67341">
      <w:pPr>
        <w:pStyle w:val="6"/>
        <w:ind w:right="1018" w:firstLine="635"/>
      </w:pPr>
      <w:r>
        <w:t>Тематические дни: День Общероссийского общественно- 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4B36D93E">
      <w:pPr>
        <w:pStyle w:val="6"/>
        <w:ind w:right="1024" w:firstLine="566"/>
      </w:pPr>
      <w:r>
        <w:t>Сборы и деятельность органов детского самоуправления. Деятельность раскрывает</w:t>
      </w:r>
      <w:r>
        <w:rPr>
          <w:spacing w:val="-4"/>
        </w:rPr>
        <w:t xml:space="preserve"> </w:t>
      </w:r>
      <w:r>
        <w:t>ценности,</w:t>
      </w:r>
      <w:r>
        <w:rPr>
          <w:spacing w:val="-2"/>
        </w:rPr>
        <w:t xml:space="preserve"> </w:t>
      </w:r>
      <w:r>
        <w:t>обозначенные</w:t>
      </w:r>
      <w:r>
        <w:rPr>
          <w:spacing w:val="-1"/>
        </w:rPr>
        <w:t xml:space="preserve"> </w:t>
      </w:r>
      <w:r>
        <w:t>федеральной</w:t>
      </w:r>
      <w:r>
        <w:rPr>
          <w:spacing w:val="-3"/>
        </w:rPr>
        <w:t xml:space="preserve"> </w:t>
      </w:r>
      <w:r>
        <w:t>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w:t>
      </w:r>
      <w:r>
        <w:rPr>
          <w:spacing w:val="47"/>
          <w:w w:val="150"/>
        </w:rPr>
        <w:t xml:space="preserve"> </w:t>
      </w:r>
      <w:r>
        <w:t>уровне</w:t>
      </w:r>
      <w:r>
        <w:rPr>
          <w:spacing w:val="50"/>
          <w:w w:val="150"/>
        </w:rPr>
        <w:t xml:space="preserve"> </w:t>
      </w:r>
      <w:r>
        <w:t>(представители</w:t>
      </w:r>
      <w:r>
        <w:rPr>
          <w:spacing w:val="47"/>
          <w:w w:val="150"/>
        </w:rPr>
        <w:t xml:space="preserve"> </w:t>
      </w:r>
      <w:r>
        <w:t>каждого</w:t>
      </w:r>
      <w:r>
        <w:rPr>
          <w:spacing w:val="48"/>
          <w:w w:val="150"/>
        </w:rPr>
        <w:t xml:space="preserve"> </w:t>
      </w:r>
      <w:r>
        <w:t>отряда),</w:t>
      </w:r>
      <w:r>
        <w:rPr>
          <w:spacing w:val="49"/>
          <w:w w:val="150"/>
        </w:rPr>
        <w:t xml:space="preserve"> </w:t>
      </w:r>
      <w:r>
        <w:t>так</w:t>
      </w:r>
      <w:r>
        <w:rPr>
          <w:spacing w:val="50"/>
          <w:w w:val="150"/>
        </w:rPr>
        <w:t xml:space="preserve"> </w:t>
      </w:r>
      <w:r>
        <w:t>и</w:t>
      </w:r>
      <w:r>
        <w:rPr>
          <w:spacing w:val="48"/>
          <w:w w:val="150"/>
        </w:rPr>
        <w:t xml:space="preserve"> </w:t>
      </w:r>
      <w:r>
        <w:rPr>
          <w:spacing w:val="-2"/>
        </w:rPr>
        <w:t>дополняется</w:t>
      </w:r>
    </w:p>
    <w:p w14:paraId="70240E1D">
      <w:pPr>
        <w:pStyle w:val="6"/>
        <w:spacing w:after="0"/>
        <w:sectPr>
          <w:pgSz w:w="11940" w:h="16850"/>
          <w:pgMar w:top="760" w:right="0" w:bottom="1880" w:left="1275" w:header="0" w:footer="1664" w:gutter="0"/>
          <w:cols w:space="720" w:num="1"/>
        </w:sectPr>
      </w:pPr>
    </w:p>
    <w:p w14:paraId="1EC13453">
      <w:pPr>
        <w:pStyle w:val="6"/>
        <w:spacing w:before="77"/>
        <w:ind w:right="1584"/>
      </w:pPr>
      <w:r>
        <w:t xml:space="preserve">отрядным уровнем в связке с игровой моделью смены. Интеграция с игровой моделью, в том числе включая выбор формы и наименований </w:t>
      </w:r>
      <w:r>
        <w:rPr>
          <w:spacing w:val="-2"/>
        </w:rPr>
        <w:t>объединений.</w:t>
      </w:r>
    </w:p>
    <w:p w14:paraId="2D7DFD33">
      <w:pPr>
        <w:pStyle w:val="6"/>
        <w:ind w:right="1579" w:firstLine="705"/>
      </w:pPr>
      <w:r>
        <w:t xml:space="preserve">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w:t>
      </w:r>
      <w:r>
        <w:rPr>
          <w:spacing w:val="31"/>
        </w:rPr>
        <w:t>п</w:t>
      </w:r>
      <w:r>
        <w:rPr>
          <w:spacing w:val="29"/>
        </w:rPr>
        <w:t>р</w:t>
      </w:r>
      <w:r>
        <w:rPr>
          <w:spacing w:val="31"/>
        </w:rPr>
        <w:t>о</w:t>
      </w:r>
      <w:r>
        <w:rPr>
          <w:spacing w:val="29"/>
        </w:rPr>
        <w:t>ц</w:t>
      </w:r>
      <w:r>
        <w:rPr>
          <w:spacing w:val="-38"/>
        </w:rPr>
        <w:t>е</w:t>
      </w:r>
      <w:r>
        <w:rPr>
          <w:spacing w:val="-72"/>
        </w:rPr>
        <w:t>Т</w:t>
      </w:r>
      <w:r>
        <w:rPr>
          <w:spacing w:val="7"/>
        </w:rPr>
        <w:t>с</w:t>
      </w:r>
      <w:r>
        <w:rPr>
          <w:spacing w:val="-71"/>
        </w:rPr>
        <w:t>е</w:t>
      </w:r>
      <w:r>
        <w:rPr>
          <w:spacing w:val="7"/>
        </w:rPr>
        <w:t>с</w:t>
      </w:r>
      <w:r>
        <w:rPr>
          <w:spacing w:val="-124"/>
        </w:rPr>
        <w:t>м</w:t>
      </w:r>
      <w:r>
        <w:rPr>
          <w:spacing w:val="45"/>
        </w:rPr>
        <w:t>у</w:t>
      </w:r>
      <w:r>
        <w:rPr>
          <w:spacing w:val="-41"/>
        </w:rPr>
        <w:t>а</w:t>
      </w:r>
      <w:r>
        <w:rPr>
          <w:spacing w:val="-30"/>
        </w:rPr>
        <w:t>в</w:t>
      </w:r>
      <w:r>
        <w:rPr>
          <w:spacing w:val="31"/>
        </w:rPr>
        <w:t>т</w:t>
      </w:r>
      <w:r>
        <w:rPr>
          <w:spacing w:val="-111"/>
        </w:rPr>
        <w:t>и</w:t>
      </w:r>
      <w:r>
        <w:rPr>
          <w:spacing w:val="32"/>
        </w:rPr>
        <w:t>у</w:t>
      </w:r>
      <w:r>
        <w:rPr>
          <w:spacing w:val="31"/>
        </w:rPr>
        <w:t>ч</w:t>
      </w:r>
      <w:r>
        <w:rPr>
          <w:b/>
          <w:spacing w:val="25"/>
        </w:rPr>
        <w:t>е</w:t>
      </w:r>
      <w:r>
        <w:rPr>
          <w:spacing w:val="-106"/>
        </w:rPr>
        <w:t>б</w:t>
      </w:r>
      <w:r>
        <w:rPr>
          <w:spacing w:val="28"/>
        </w:rPr>
        <w:t>с</w:t>
      </w:r>
      <w:r>
        <w:rPr>
          <w:spacing w:val="-90"/>
        </w:rPr>
        <w:t>к</w:t>
      </w:r>
      <w:r>
        <w:rPr>
          <w:spacing w:val="1"/>
        </w:rPr>
        <w:t>н</w:t>
      </w:r>
      <w:r>
        <w:rPr>
          <w:spacing w:val="-89"/>
        </w:rPr>
        <w:t>и</w:t>
      </w:r>
      <w:r>
        <w:rPr>
          <w:spacing w:val="9"/>
        </w:rPr>
        <w:t>о</w:t>
      </w:r>
      <w:r>
        <w:rPr>
          <w:b/>
          <w:spacing w:val="31"/>
        </w:rPr>
        <w:t>е</w:t>
      </w:r>
      <w:r>
        <w:rPr>
          <w:b/>
          <w:spacing w:val="-2"/>
        </w:rPr>
        <w:t xml:space="preserve"> </w:t>
      </w:r>
      <w:r>
        <w:rPr>
          <w:spacing w:val="30"/>
        </w:rPr>
        <w:t>в</w:t>
      </w:r>
      <w:r>
        <w:rPr>
          <w:spacing w:val="-84"/>
        </w:rPr>
        <w:t>р</w:t>
      </w:r>
      <w:r>
        <w:rPr>
          <w:spacing w:val="11"/>
        </w:rPr>
        <w:t>к</w:t>
      </w:r>
      <w:r>
        <w:rPr>
          <w:spacing w:val="-75"/>
        </w:rPr>
        <w:t>е</w:t>
      </w:r>
      <w:r>
        <w:rPr>
          <w:spacing w:val="-2"/>
        </w:rPr>
        <w:t>о</w:t>
      </w:r>
      <w:r>
        <w:rPr>
          <w:spacing w:val="-111"/>
        </w:rPr>
        <w:t>м</w:t>
      </w:r>
      <w:r>
        <w:rPr>
          <w:spacing w:val="24"/>
        </w:rPr>
        <w:t>н</w:t>
      </w:r>
      <w:r>
        <w:rPr>
          <w:spacing w:val="-92"/>
        </w:rPr>
        <w:t>я</w:t>
      </w:r>
      <w:r>
        <w:rPr>
          <w:spacing w:val="18"/>
        </w:rPr>
        <w:t>к</w:t>
      </w:r>
      <w:r>
        <w:rPr>
          <w:spacing w:val="-49"/>
        </w:rPr>
        <w:t>)</w:t>
      </w:r>
      <w:r>
        <w:rPr>
          <w:spacing w:val="-29"/>
        </w:rPr>
        <w:t>у</w:t>
      </w:r>
      <w:r>
        <w:rPr>
          <w:spacing w:val="18"/>
        </w:rPr>
        <w:t>.</w:t>
      </w:r>
      <w:r>
        <w:rPr>
          <w:spacing w:val="32"/>
        </w:rPr>
        <w:t>рсы</w:t>
      </w:r>
      <w:r>
        <w:rPr>
          <w:spacing w:val="-1"/>
        </w:rPr>
        <w:t xml:space="preserve"> </w:t>
      </w:r>
      <w:r>
        <w:rPr>
          <w:spacing w:val="-16"/>
        </w:rPr>
        <w:t>и</w:t>
      </w:r>
      <w:r>
        <w:rPr>
          <w:spacing w:val="-1"/>
        </w:rPr>
        <w:t xml:space="preserve"> </w:t>
      </w:r>
      <w:r>
        <w:rPr>
          <w:spacing w:val="-16"/>
        </w:rPr>
        <w:t>соревнования.</w:t>
      </w:r>
      <w:r>
        <w:rPr>
          <w:spacing w:val="-2"/>
        </w:rPr>
        <w:t xml:space="preserve"> </w:t>
      </w:r>
      <w:r>
        <w:rPr>
          <w:spacing w:val="-16"/>
        </w:rPr>
        <w:t>Расширение</w:t>
      </w:r>
      <w:r>
        <w:rPr>
          <w:spacing w:val="-1"/>
        </w:rPr>
        <w:t xml:space="preserve"> </w:t>
      </w:r>
      <w:r>
        <w:rPr>
          <w:spacing w:val="-16"/>
        </w:rPr>
        <w:t xml:space="preserve">спектра </w:t>
      </w:r>
      <w:r>
        <w:t>возможностей</w:t>
      </w:r>
      <w:r>
        <w:rPr>
          <w:spacing w:val="-4"/>
        </w:rPr>
        <w:t xml:space="preserve"> </w:t>
      </w:r>
      <w:r>
        <w:t>для</w:t>
      </w:r>
      <w:r>
        <w:rPr>
          <w:spacing w:val="-6"/>
        </w:rPr>
        <w:t xml:space="preserve"> </w:t>
      </w:r>
      <w:r>
        <w:t>развития</w:t>
      </w:r>
      <w:r>
        <w:rPr>
          <w:spacing w:val="-3"/>
        </w:rPr>
        <w:t xml:space="preserve"> </w:t>
      </w:r>
      <w:r>
        <w:t>способностей</w:t>
      </w:r>
      <w:r>
        <w:rPr>
          <w:spacing w:val="-3"/>
        </w:rPr>
        <w:t xml:space="preserve"> </w:t>
      </w:r>
      <w:r>
        <w:t>детей,</w:t>
      </w:r>
      <w:r>
        <w:rPr>
          <w:spacing w:val="-4"/>
        </w:rPr>
        <w:t xml:space="preserve"> </w:t>
      </w:r>
      <w:r>
        <w:t>демонстрации</w:t>
      </w:r>
      <w:r>
        <w:rPr>
          <w:spacing w:val="-4"/>
        </w:rPr>
        <w:t xml:space="preserve"> </w:t>
      </w:r>
      <w:r>
        <w:t>талантов</w:t>
      </w:r>
      <w:r>
        <w:rPr>
          <w:spacing w:val="-4"/>
        </w:rPr>
        <w:t xml:space="preserve"> </w:t>
      </w:r>
      <w:r>
        <w:t>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4C8C9233">
      <w:pPr>
        <w:pStyle w:val="6"/>
        <w:spacing w:before="5"/>
        <w:ind w:left="0"/>
        <w:jc w:val="left"/>
      </w:pPr>
    </w:p>
    <w:p w14:paraId="36C7B5A1">
      <w:pPr>
        <w:pStyle w:val="3"/>
        <w:ind w:left="2123"/>
      </w:pPr>
      <w:r>
        <w:t>Отрядный</w:t>
      </w:r>
      <w:r>
        <w:rPr>
          <w:spacing w:val="-7"/>
        </w:rPr>
        <w:t xml:space="preserve"> </w:t>
      </w:r>
      <w:r>
        <w:t>уровень</w:t>
      </w:r>
      <w:r>
        <w:rPr>
          <w:spacing w:val="-8"/>
        </w:rPr>
        <w:t xml:space="preserve"> </w:t>
      </w:r>
      <w:r>
        <w:t>(инвариантные</w:t>
      </w:r>
      <w:r>
        <w:rPr>
          <w:spacing w:val="-5"/>
        </w:rPr>
        <w:t xml:space="preserve"> </w:t>
      </w:r>
      <w:r>
        <w:rPr>
          <w:spacing w:val="-2"/>
        </w:rPr>
        <w:t>формы)</w:t>
      </w:r>
    </w:p>
    <w:p w14:paraId="5721B274">
      <w:pPr>
        <w:pStyle w:val="6"/>
        <w:ind w:right="1588" w:firstLine="566"/>
      </w:pPr>
      <w:r>
        <w:t>Утренний информационный сбор отряда. Эмоциональный и информативный старт дня, который позволяет каждому ребенку увидеть</w:t>
      </w:r>
      <w:r>
        <w:rPr>
          <w:spacing w:val="40"/>
        </w:rPr>
        <w:t xml:space="preserve"> </w:t>
      </w:r>
      <w:r>
        <w:t>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69588C48">
      <w:pPr>
        <w:pStyle w:val="6"/>
        <w:ind w:right="1586" w:firstLine="566"/>
      </w:pPr>
      <w: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w:t>
      </w:r>
      <w:r>
        <w:rPr>
          <w:spacing w:val="-7"/>
        </w:rPr>
        <w:t xml:space="preserve"> </w:t>
      </w:r>
      <w:r>
        <w:t>диагностика</w:t>
      </w:r>
      <w:r>
        <w:rPr>
          <w:spacing w:val="-6"/>
        </w:rPr>
        <w:t xml:space="preserve"> </w:t>
      </w:r>
      <w:r>
        <w:t>результатов</w:t>
      </w:r>
      <w:r>
        <w:rPr>
          <w:spacing w:val="-6"/>
        </w:rPr>
        <w:t xml:space="preserve"> </w:t>
      </w:r>
      <w:r>
        <w:t>и</w:t>
      </w:r>
      <w:r>
        <w:rPr>
          <w:spacing w:val="-6"/>
        </w:rPr>
        <w:t xml:space="preserve"> </w:t>
      </w:r>
      <w:r>
        <w:t>воспитательного</w:t>
      </w:r>
      <w:r>
        <w:rPr>
          <w:spacing w:val="-5"/>
        </w:rPr>
        <w:t xml:space="preserve"> </w:t>
      </w:r>
      <w:r>
        <w:t>эффекта</w:t>
      </w:r>
      <w:r>
        <w:rPr>
          <w:spacing w:val="-6"/>
        </w:rPr>
        <w:t xml:space="preserve"> </w:t>
      </w:r>
      <w:r>
        <w:t>программы смены, формирование напарническим составом предложений по корректировке программы при необходимости.</w:t>
      </w:r>
    </w:p>
    <w:p w14:paraId="005C4311">
      <w:pPr>
        <w:pStyle w:val="6"/>
        <w:spacing w:line="322" w:lineRule="exact"/>
        <w:ind w:left="849"/>
      </w:pPr>
      <w:r>
        <w:t>Огонек</w:t>
      </w:r>
      <w:r>
        <w:rPr>
          <w:spacing w:val="18"/>
        </w:rPr>
        <w:t xml:space="preserve"> </w:t>
      </w:r>
      <w:r>
        <w:t>середины</w:t>
      </w:r>
      <w:r>
        <w:rPr>
          <w:spacing w:val="18"/>
        </w:rPr>
        <w:t xml:space="preserve"> </w:t>
      </w:r>
      <w:r>
        <w:t>смены.</w:t>
      </w:r>
      <w:r>
        <w:rPr>
          <w:spacing w:val="17"/>
        </w:rPr>
        <w:t xml:space="preserve"> </w:t>
      </w:r>
      <w:r>
        <w:t>Снятия</w:t>
      </w:r>
      <w:r>
        <w:rPr>
          <w:spacing w:val="18"/>
        </w:rPr>
        <w:t xml:space="preserve"> </w:t>
      </w:r>
      <w:r>
        <w:t>эмоционального</w:t>
      </w:r>
      <w:r>
        <w:rPr>
          <w:spacing w:val="18"/>
        </w:rPr>
        <w:t xml:space="preserve"> </w:t>
      </w:r>
      <w:r>
        <w:t>напряжения</w:t>
      </w:r>
      <w:r>
        <w:rPr>
          <w:spacing w:val="19"/>
        </w:rPr>
        <w:t xml:space="preserve"> </w:t>
      </w:r>
      <w:r>
        <w:rPr>
          <w:spacing w:val="-4"/>
        </w:rPr>
        <w:t>(пик</w:t>
      </w:r>
    </w:p>
    <w:p w14:paraId="157E7E02">
      <w:pPr>
        <w:pStyle w:val="6"/>
        <w:ind w:right="1584"/>
      </w:pPr>
      <w:r>
        <w:t xml:space="preserve">«привыкания»),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w:t>
      </w:r>
      <w:r>
        <w:rPr>
          <w:spacing w:val="-2"/>
        </w:rPr>
        <w:t>благодарности.</w:t>
      </w:r>
    </w:p>
    <w:p w14:paraId="2D8E3ED5">
      <w:pPr>
        <w:pStyle w:val="6"/>
        <w:ind w:right="1583" w:firstLine="705"/>
      </w:pPr>
      <w:r>
        <w:t>Тематические огоньки/беседы. Обсуждение нравственных</w:t>
      </w:r>
      <w:r>
        <w:rPr>
          <w:spacing w:val="40"/>
        </w:rPr>
        <w:t xml:space="preserve"> </w:t>
      </w:r>
      <w:r>
        <w:t>вопросов, усиление воспитательного эффекта и закрепление личного принятия общечеловеческих ценностей.</w:t>
      </w:r>
    </w:p>
    <w:p w14:paraId="3A3B63FD">
      <w:pPr>
        <w:pStyle w:val="6"/>
        <w:spacing w:before="27"/>
        <w:ind w:left="0"/>
        <w:jc w:val="left"/>
      </w:pPr>
    </w:p>
    <w:p w14:paraId="5374EAC4">
      <w:pPr>
        <w:pStyle w:val="2"/>
        <w:ind w:right="881"/>
      </w:pPr>
      <w:r>
        <w:t>Итоговый</w:t>
      </w:r>
      <w:r>
        <w:rPr>
          <w:spacing w:val="-5"/>
        </w:rPr>
        <w:t xml:space="preserve"> </w:t>
      </w:r>
      <w:r>
        <w:t>период</w:t>
      </w:r>
      <w:r>
        <w:rPr>
          <w:spacing w:val="-5"/>
        </w:rPr>
        <w:t xml:space="preserve"> </w:t>
      </w:r>
      <w:r>
        <w:rPr>
          <w:spacing w:val="-4"/>
        </w:rPr>
        <w:t>смены</w:t>
      </w:r>
    </w:p>
    <w:p w14:paraId="71FFD084">
      <w:pPr>
        <w:pStyle w:val="3"/>
        <w:ind w:right="881"/>
        <w:jc w:val="center"/>
      </w:pPr>
      <w:r>
        <w:t>Общелагерный</w:t>
      </w:r>
      <w:r>
        <w:rPr>
          <w:spacing w:val="-12"/>
        </w:rPr>
        <w:t xml:space="preserve"> </w:t>
      </w:r>
      <w:r>
        <w:t>уровень</w:t>
      </w:r>
      <w:r>
        <w:rPr>
          <w:spacing w:val="-11"/>
        </w:rPr>
        <w:t xml:space="preserve"> </w:t>
      </w:r>
      <w:r>
        <w:t>(инвариантные</w:t>
      </w:r>
      <w:r>
        <w:rPr>
          <w:spacing w:val="-10"/>
        </w:rPr>
        <w:t xml:space="preserve"> </w:t>
      </w:r>
      <w:r>
        <w:rPr>
          <w:spacing w:val="-2"/>
        </w:rPr>
        <w:t>формы)</w:t>
      </w:r>
    </w:p>
    <w:p w14:paraId="0FE9B23A">
      <w:pPr>
        <w:pStyle w:val="6"/>
        <w:ind w:right="1589" w:firstLine="566"/>
      </w:pPr>
      <w:r>
        <w:t>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w:t>
      </w:r>
      <w:r>
        <w:rPr>
          <w:spacing w:val="46"/>
        </w:rPr>
        <w:t xml:space="preserve">  </w:t>
      </w:r>
      <w:r>
        <w:t>Российской</w:t>
      </w:r>
      <w:r>
        <w:rPr>
          <w:spacing w:val="48"/>
        </w:rPr>
        <w:t xml:space="preserve">  </w:t>
      </w:r>
      <w:r>
        <w:t>Федерации.</w:t>
      </w:r>
      <w:r>
        <w:rPr>
          <w:spacing w:val="48"/>
        </w:rPr>
        <w:t xml:space="preserve">  </w:t>
      </w:r>
      <w:r>
        <w:t>Содержательное</w:t>
      </w:r>
      <w:r>
        <w:rPr>
          <w:spacing w:val="48"/>
        </w:rPr>
        <w:t xml:space="preserve">  </w:t>
      </w:r>
      <w:r>
        <w:t>подведение</w:t>
      </w:r>
      <w:r>
        <w:rPr>
          <w:spacing w:val="49"/>
        </w:rPr>
        <w:t xml:space="preserve">  </w:t>
      </w:r>
      <w:r>
        <w:rPr>
          <w:spacing w:val="-2"/>
        </w:rPr>
        <w:t>итогов.</w:t>
      </w:r>
    </w:p>
    <w:p w14:paraId="252413DA">
      <w:pPr>
        <w:pStyle w:val="6"/>
        <w:spacing w:after="0"/>
        <w:sectPr>
          <w:pgSz w:w="11940" w:h="16850"/>
          <w:pgMar w:top="760" w:right="0" w:bottom="1880" w:left="1275" w:header="0" w:footer="1664" w:gutter="0"/>
          <w:cols w:space="720" w:num="1"/>
        </w:sectPr>
      </w:pPr>
    </w:p>
    <w:p w14:paraId="271FE572">
      <w:pPr>
        <w:pStyle w:val="6"/>
        <w:spacing w:before="77"/>
        <w:ind w:right="1026"/>
      </w:pPr>
      <w:r>
        <w:t xml:space="preserve">Награждение отрядное, индивидуальное, включая сотрудников. Обеспечение торжественности формы работы: общий сбор, музыкальное и визуальное </w:t>
      </w:r>
      <w:r>
        <w:rPr>
          <w:spacing w:val="-2"/>
        </w:rPr>
        <w:t>сопровождение.</w:t>
      </w:r>
    </w:p>
    <w:p w14:paraId="57C96ABD">
      <w:pPr>
        <w:pStyle w:val="6"/>
        <w:ind w:right="1020" w:firstLine="635"/>
      </w:pPr>
      <w: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69E3BC08">
      <w:pPr>
        <w:pStyle w:val="6"/>
        <w:spacing w:before="4"/>
        <w:ind w:left="0"/>
        <w:jc w:val="left"/>
      </w:pPr>
    </w:p>
    <w:p w14:paraId="41B61152">
      <w:pPr>
        <w:pStyle w:val="3"/>
        <w:ind w:left="2407"/>
      </w:pPr>
      <w:r>
        <w:t>Отрядный</w:t>
      </w:r>
      <w:r>
        <w:rPr>
          <w:spacing w:val="-7"/>
        </w:rPr>
        <w:t xml:space="preserve"> </w:t>
      </w:r>
      <w:r>
        <w:t>уровень</w:t>
      </w:r>
      <w:r>
        <w:rPr>
          <w:spacing w:val="-8"/>
        </w:rPr>
        <w:t xml:space="preserve"> </w:t>
      </w:r>
      <w:r>
        <w:t>(инвариантные</w:t>
      </w:r>
      <w:r>
        <w:rPr>
          <w:spacing w:val="-5"/>
        </w:rPr>
        <w:t xml:space="preserve"> </w:t>
      </w:r>
      <w:r>
        <w:rPr>
          <w:spacing w:val="-2"/>
        </w:rPr>
        <w:t>формы)</w:t>
      </w:r>
    </w:p>
    <w:p w14:paraId="5B694049">
      <w:pPr>
        <w:pStyle w:val="6"/>
        <w:ind w:right="1021" w:firstLine="775"/>
      </w:pPr>
      <w: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057DB622">
      <w:pPr>
        <w:pStyle w:val="6"/>
        <w:ind w:right="1016" w:firstLine="566"/>
      </w:pPr>
      <w: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sectPr>
      <w:pgSz w:w="11940" w:h="16850"/>
      <w:pgMar w:top="760" w:right="0" w:bottom="1880" w:left="1275" w:header="0" w:footer="166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1"/>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AB65">
    <w:pPr>
      <w:pStyle w:val="6"/>
      <w:spacing w:line="14" w:lineRule="auto"/>
      <w:ind w:left="0"/>
      <w:jc w:val="left"/>
      <w:rPr>
        <w:sz w:val="20"/>
      </w:rPr>
    </w:pPr>
    <w:r>
      <w:rPr>
        <w:sz w:val="20"/>
      </w:rPr>
      <mc:AlternateContent>
        <mc:Choice Requires="wps">
          <w:drawing>
            <wp:anchor distT="0" distB="0" distL="0" distR="0" simplePos="0" relativeHeight="251659264" behindDoc="1" locked="0" layoutInCell="1" allowOverlap="1">
              <wp:simplePos x="0" y="0"/>
              <wp:positionH relativeFrom="page">
                <wp:posOffset>6706235</wp:posOffset>
              </wp:positionH>
              <wp:positionV relativeFrom="page">
                <wp:posOffset>9490710</wp:posOffset>
              </wp:positionV>
              <wp:extent cx="207010" cy="165735"/>
              <wp:effectExtent l="0" t="0" r="0" b="0"/>
              <wp:wrapNone/>
              <wp:docPr id="2" name="Textbox 2"/>
              <wp:cNvGraphicFramePr/>
              <a:graphic xmlns:a="http://schemas.openxmlformats.org/drawingml/2006/main">
                <a:graphicData uri="http://schemas.microsoft.com/office/word/2010/wordprocessingShape">
                  <wps:wsp>
                    <wps:cNvSpPr txBox="1"/>
                    <wps:spPr>
                      <a:xfrm>
                        <a:off x="0" y="0"/>
                        <a:ext cx="207010" cy="165735"/>
                      </a:xfrm>
                      <a:prstGeom prst="rect">
                        <a:avLst/>
                      </a:prstGeom>
                    </wps:spPr>
                    <wps:txbx>
                      <w:txbxContent>
                        <w:p w14:paraId="0AA10CFD">
                          <w:pPr>
                            <w:spacing w:before="0" w:line="245" w:lineRule="exact"/>
                            <w:ind w:left="2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528.05pt;margin-top:747.3pt;height:13.05pt;width:16.3pt;mso-position-horizontal-relative:page;mso-position-vertical-relative:page;z-index:-251657216;mso-width-relative:page;mso-height-relative:page;" filled="f" stroked="f" coordsize="21600,21600" o:gfxdata="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KJfHcAAAADwEAAA8AAAAAAAAAAQAgAAAAIgAAAGRycy9kb3ducmV2LnhtbFBLAQIUABQAAAAI&#10;AIdO4kBwcBVFsAEAAHMDAAAOAAAAAAAAAAEAIAAAACsBAABkcnMvZTJvRG9jLnhtbFBLBQYAAAAA&#10;BgAGAFkBAABNBQAAAAA=&#10;">
              <v:fill on="f" focussize="0,0"/>
              <v:stroke on="f"/>
              <v:imagedata o:title=""/>
              <o:lock v:ext="edit" aspectratio="f"/>
              <v:textbox inset="0mm,0mm,0mm,0mm">
                <w:txbxContent>
                  <w:p w14:paraId="0AA10CFD">
                    <w:pPr>
                      <w:spacing w:before="0" w:line="245" w:lineRule="exact"/>
                      <w:ind w:left="2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
      <w:numFmt w:val="decimal"/>
      <w:lvlText w:val="%1."/>
      <w:lvlJc w:val="left"/>
      <w:pPr>
        <w:ind w:left="108" w:hanging="39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396"/>
      </w:pPr>
      <w:rPr>
        <w:rFonts w:hint="default"/>
        <w:lang w:val="ru-RU" w:eastAsia="en-US" w:bidi="ar-SA"/>
      </w:rPr>
    </w:lvl>
    <w:lvl w:ilvl="2" w:tentative="0">
      <w:start w:val="0"/>
      <w:numFmt w:val="bullet"/>
      <w:lvlText w:val="•"/>
      <w:lvlJc w:val="left"/>
      <w:pPr>
        <w:ind w:left="874" w:hanging="396"/>
      </w:pPr>
      <w:rPr>
        <w:rFonts w:hint="default"/>
        <w:lang w:val="ru-RU" w:eastAsia="en-US" w:bidi="ar-SA"/>
      </w:rPr>
    </w:lvl>
    <w:lvl w:ilvl="3" w:tentative="0">
      <w:start w:val="0"/>
      <w:numFmt w:val="bullet"/>
      <w:lvlText w:val="•"/>
      <w:lvlJc w:val="left"/>
      <w:pPr>
        <w:ind w:left="1261" w:hanging="396"/>
      </w:pPr>
      <w:rPr>
        <w:rFonts w:hint="default"/>
        <w:lang w:val="ru-RU" w:eastAsia="en-US" w:bidi="ar-SA"/>
      </w:rPr>
    </w:lvl>
    <w:lvl w:ilvl="4" w:tentative="0">
      <w:start w:val="0"/>
      <w:numFmt w:val="bullet"/>
      <w:lvlText w:val="•"/>
      <w:lvlJc w:val="left"/>
      <w:pPr>
        <w:ind w:left="1648" w:hanging="396"/>
      </w:pPr>
      <w:rPr>
        <w:rFonts w:hint="default"/>
        <w:lang w:val="ru-RU" w:eastAsia="en-US" w:bidi="ar-SA"/>
      </w:rPr>
    </w:lvl>
    <w:lvl w:ilvl="5" w:tentative="0">
      <w:start w:val="0"/>
      <w:numFmt w:val="bullet"/>
      <w:lvlText w:val="•"/>
      <w:lvlJc w:val="left"/>
      <w:pPr>
        <w:ind w:left="2035" w:hanging="396"/>
      </w:pPr>
      <w:rPr>
        <w:rFonts w:hint="default"/>
        <w:lang w:val="ru-RU" w:eastAsia="en-US" w:bidi="ar-SA"/>
      </w:rPr>
    </w:lvl>
    <w:lvl w:ilvl="6" w:tentative="0">
      <w:start w:val="0"/>
      <w:numFmt w:val="bullet"/>
      <w:lvlText w:val="•"/>
      <w:lvlJc w:val="left"/>
      <w:pPr>
        <w:ind w:left="2422" w:hanging="396"/>
      </w:pPr>
      <w:rPr>
        <w:rFonts w:hint="default"/>
        <w:lang w:val="ru-RU" w:eastAsia="en-US" w:bidi="ar-SA"/>
      </w:rPr>
    </w:lvl>
    <w:lvl w:ilvl="7" w:tentative="0">
      <w:start w:val="0"/>
      <w:numFmt w:val="bullet"/>
      <w:lvlText w:val="•"/>
      <w:lvlJc w:val="left"/>
      <w:pPr>
        <w:ind w:left="2809" w:hanging="396"/>
      </w:pPr>
      <w:rPr>
        <w:rFonts w:hint="default"/>
        <w:lang w:val="ru-RU" w:eastAsia="en-US" w:bidi="ar-SA"/>
      </w:rPr>
    </w:lvl>
    <w:lvl w:ilvl="8" w:tentative="0">
      <w:start w:val="0"/>
      <w:numFmt w:val="bullet"/>
      <w:lvlText w:val="•"/>
      <w:lvlJc w:val="left"/>
      <w:pPr>
        <w:ind w:left="3196" w:hanging="396"/>
      </w:pPr>
      <w:rPr>
        <w:rFonts w:hint="default"/>
        <w:lang w:val="ru-RU" w:eastAsia="en-US" w:bidi="ar-SA"/>
      </w:rPr>
    </w:lvl>
  </w:abstractNum>
  <w:abstractNum w:abstractNumId="1">
    <w:nsid w:val="9239341B"/>
    <w:multiLevelType w:val="multilevel"/>
    <w:tmpl w:val="9239341B"/>
    <w:lvl w:ilvl="0" w:tentative="0">
      <w:start w:val="1"/>
      <w:numFmt w:val="decimal"/>
      <w:lvlText w:val="%1."/>
      <w:lvlJc w:val="left"/>
      <w:pPr>
        <w:ind w:left="320" w:hanging="213"/>
        <w:jc w:val="left"/>
      </w:pPr>
      <w:rPr>
        <w:rFonts w:hint="default" w:ascii="Times New Roman" w:hAnsi="Times New Roman" w:eastAsia="Times New Roman" w:cs="Times New Roman"/>
        <w:b w:val="0"/>
        <w:bCs w:val="0"/>
        <w:i w:val="0"/>
        <w:iCs w:val="0"/>
        <w:spacing w:val="-1"/>
        <w:w w:val="97"/>
        <w:sz w:val="26"/>
        <w:szCs w:val="26"/>
        <w:lang w:val="ru-RU" w:eastAsia="en-US" w:bidi="ar-SA"/>
      </w:rPr>
    </w:lvl>
    <w:lvl w:ilvl="1" w:tentative="0">
      <w:start w:val="0"/>
      <w:numFmt w:val="bullet"/>
      <w:lvlText w:val="•"/>
      <w:lvlJc w:val="left"/>
      <w:pPr>
        <w:ind w:left="685" w:hanging="213"/>
      </w:pPr>
      <w:rPr>
        <w:rFonts w:hint="default"/>
        <w:lang w:val="ru-RU" w:eastAsia="en-US" w:bidi="ar-SA"/>
      </w:rPr>
    </w:lvl>
    <w:lvl w:ilvl="2" w:tentative="0">
      <w:start w:val="0"/>
      <w:numFmt w:val="bullet"/>
      <w:lvlText w:val="•"/>
      <w:lvlJc w:val="left"/>
      <w:pPr>
        <w:ind w:left="1050" w:hanging="213"/>
      </w:pPr>
      <w:rPr>
        <w:rFonts w:hint="default"/>
        <w:lang w:val="ru-RU" w:eastAsia="en-US" w:bidi="ar-SA"/>
      </w:rPr>
    </w:lvl>
    <w:lvl w:ilvl="3" w:tentative="0">
      <w:start w:val="0"/>
      <w:numFmt w:val="bullet"/>
      <w:lvlText w:val="•"/>
      <w:lvlJc w:val="left"/>
      <w:pPr>
        <w:ind w:left="1415" w:hanging="213"/>
      </w:pPr>
      <w:rPr>
        <w:rFonts w:hint="default"/>
        <w:lang w:val="ru-RU" w:eastAsia="en-US" w:bidi="ar-SA"/>
      </w:rPr>
    </w:lvl>
    <w:lvl w:ilvl="4" w:tentative="0">
      <w:start w:val="0"/>
      <w:numFmt w:val="bullet"/>
      <w:lvlText w:val="•"/>
      <w:lvlJc w:val="left"/>
      <w:pPr>
        <w:ind w:left="1780" w:hanging="213"/>
      </w:pPr>
      <w:rPr>
        <w:rFonts w:hint="default"/>
        <w:lang w:val="ru-RU" w:eastAsia="en-US" w:bidi="ar-SA"/>
      </w:rPr>
    </w:lvl>
    <w:lvl w:ilvl="5" w:tentative="0">
      <w:start w:val="0"/>
      <w:numFmt w:val="bullet"/>
      <w:lvlText w:val="•"/>
      <w:lvlJc w:val="left"/>
      <w:pPr>
        <w:ind w:left="2145" w:hanging="213"/>
      </w:pPr>
      <w:rPr>
        <w:rFonts w:hint="default"/>
        <w:lang w:val="ru-RU" w:eastAsia="en-US" w:bidi="ar-SA"/>
      </w:rPr>
    </w:lvl>
    <w:lvl w:ilvl="6" w:tentative="0">
      <w:start w:val="0"/>
      <w:numFmt w:val="bullet"/>
      <w:lvlText w:val="•"/>
      <w:lvlJc w:val="left"/>
      <w:pPr>
        <w:ind w:left="2510" w:hanging="213"/>
      </w:pPr>
      <w:rPr>
        <w:rFonts w:hint="default"/>
        <w:lang w:val="ru-RU" w:eastAsia="en-US" w:bidi="ar-SA"/>
      </w:rPr>
    </w:lvl>
    <w:lvl w:ilvl="7" w:tentative="0">
      <w:start w:val="0"/>
      <w:numFmt w:val="bullet"/>
      <w:lvlText w:val="•"/>
      <w:lvlJc w:val="left"/>
      <w:pPr>
        <w:ind w:left="2875" w:hanging="213"/>
      </w:pPr>
      <w:rPr>
        <w:rFonts w:hint="default"/>
        <w:lang w:val="ru-RU" w:eastAsia="en-US" w:bidi="ar-SA"/>
      </w:rPr>
    </w:lvl>
    <w:lvl w:ilvl="8" w:tentative="0">
      <w:start w:val="0"/>
      <w:numFmt w:val="bullet"/>
      <w:lvlText w:val="•"/>
      <w:lvlJc w:val="left"/>
      <w:pPr>
        <w:ind w:left="3240" w:hanging="213"/>
      </w:pPr>
      <w:rPr>
        <w:rFonts w:hint="default"/>
        <w:lang w:val="ru-RU" w:eastAsia="en-US" w:bidi="ar-SA"/>
      </w:rPr>
    </w:lvl>
  </w:abstractNum>
  <w:abstractNum w:abstractNumId="2">
    <w:nsid w:val="9288B902"/>
    <w:multiLevelType w:val="multilevel"/>
    <w:tmpl w:val="9288B902"/>
    <w:lvl w:ilvl="0" w:tentative="0">
      <w:start w:val="4"/>
      <w:numFmt w:val="decimal"/>
      <w:lvlText w:val="%1."/>
      <w:lvlJc w:val="left"/>
      <w:pPr>
        <w:ind w:left="837" w:hanging="72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153" w:hanging="729"/>
      </w:pPr>
      <w:rPr>
        <w:rFonts w:hint="default"/>
        <w:lang w:val="ru-RU" w:eastAsia="en-US" w:bidi="ar-SA"/>
      </w:rPr>
    </w:lvl>
    <w:lvl w:ilvl="2" w:tentative="0">
      <w:start w:val="0"/>
      <w:numFmt w:val="bullet"/>
      <w:lvlText w:val="•"/>
      <w:lvlJc w:val="left"/>
      <w:pPr>
        <w:ind w:left="1466" w:hanging="729"/>
      </w:pPr>
      <w:rPr>
        <w:rFonts w:hint="default"/>
        <w:lang w:val="ru-RU" w:eastAsia="en-US" w:bidi="ar-SA"/>
      </w:rPr>
    </w:lvl>
    <w:lvl w:ilvl="3" w:tentative="0">
      <w:start w:val="0"/>
      <w:numFmt w:val="bullet"/>
      <w:lvlText w:val="•"/>
      <w:lvlJc w:val="left"/>
      <w:pPr>
        <w:ind w:left="1779" w:hanging="729"/>
      </w:pPr>
      <w:rPr>
        <w:rFonts w:hint="default"/>
        <w:lang w:val="ru-RU" w:eastAsia="en-US" w:bidi="ar-SA"/>
      </w:rPr>
    </w:lvl>
    <w:lvl w:ilvl="4" w:tentative="0">
      <w:start w:val="0"/>
      <w:numFmt w:val="bullet"/>
      <w:lvlText w:val="•"/>
      <w:lvlJc w:val="left"/>
      <w:pPr>
        <w:ind w:left="2092" w:hanging="729"/>
      </w:pPr>
      <w:rPr>
        <w:rFonts w:hint="default"/>
        <w:lang w:val="ru-RU" w:eastAsia="en-US" w:bidi="ar-SA"/>
      </w:rPr>
    </w:lvl>
    <w:lvl w:ilvl="5" w:tentative="0">
      <w:start w:val="0"/>
      <w:numFmt w:val="bullet"/>
      <w:lvlText w:val="•"/>
      <w:lvlJc w:val="left"/>
      <w:pPr>
        <w:ind w:left="2405" w:hanging="729"/>
      </w:pPr>
      <w:rPr>
        <w:rFonts w:hint="default"/>
        <w:lang w:val="ru-RU" w:eastAsia="en-US" w:bidi="ar-SA"/>
      </w:rPr>
    </w:lvl>
    <w:lvl w:ilvl="6" w:tentative="0">
      <w:start w:val="0"/>
      <w:numFmt w:val="bullet"/>
      <w:lvlText w:val="•"/>
      <w:lvlJc w:val="left"/>
      <w:pPr>
        <w:ind w:left="2718" w:hanging="729"/>
      </w:pPr>
      <w:rPr>
        <w:rFonts w:hint="default"/>
        <w:lang w:val="ru-RU" w:eastAsia="en-US" w:bidi="ar-SA"/>
      </w:rPr>
    </w:lvl>
    <w:lvl w:ilvl="7" w:tentative="0">
      <w:start w:val="0"/>
      <w:numFmt w:val="bullet"/>
      <w:lvlText w:val="•"/>
      <w:lvlJc w:val="left"/>
      <w:pPr>
        <w:ind w:left="3031" w:hanging="729"/>
      </w:pPr>
      <w:rPr>
        <w:rFonts w:hint="default"/>
        <w:lang w:val="ru-RU" w:eastAsia="en-US" w:bidi="ar-SA"/>
      </w:rPr>
    </w:lvl>
    <w:lvl w:ilvl="8" w:tentative="0">
      <w:start w:val="0"/>
      <w:numFmt w:val="bullet"/>
      <w:lvlText w:val="•"/>
      <w:lvlJc w:val="left"/>
      <w:pPr>
        <w:ind w:left="3344" w:hanging="729"/>
      </w:pPr>
      <w:rPr>
        <w:rFonts w:hint="default"/>
        <w:lang w:val="ru-RU" w:eastAsia="en-US" w:bidi="ar-SA"/>
      </w:rPr>
    </w:lvl>
  </w:abstractNum>
  <w:abstractNum w:abstractNumId="3">
    <w:nsid w:val="9C8AC8EF"/>
    <w:multiLevelType w:val="multilevel"/>
    <w:tmpl w:val="9C8AC8EF"/>
    <w:lvl w:ilvl="0" w:tentative="0">
      <w:start w:val="1"/>
      <w:numFmt w:val="decimal"/>
      <w:lvlText w:val="%1."/>
      <w:lvlJc w:val="left"/>
      <w:pPr>
        <w:ind w:left="38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739" w:hanging="281"/>
      </w:pPr>
      <w:rPr>
        <w:rFonts w:hint="default"/>
        <w:lang w:val="ru-RU" w:eastAsia="en-US" w:bidi="ar-SA"/>
      </w:rPr>
    </w:lvl>
    <w:lvl w:ilvl="2" w:tentative="0">
      <w:start w:val="0"/>
      <w:numFmt w:val="bullet"/>
      <w:lvlText w:val="•"/>
      <w:lvlJc w:val="left"/>
      <w:pPr>
        <w:ind w:left="1098" w:hanging="281"/>
      </w:pPr>
      <w:rPr>
        <w:rFonts w:hint="default"/>
        <w:lang w:val="ru-RU" w:eastAsia="en-US" w:bidi="ar-SA"/>
      </w:rPr>
    </w:lvl>
    <w:lvl w:ilvl="3" w:tentative="0">
      <w:start w:val="0"/>
      <w:numFmt w:val="bullet"/>
      <w:lvlText w:val="•"/>
      <w:lvlJc w:val="left"/>
      <w:pPr>
        <w:ind w:left="1457" w:hanging="281"/>
      </w:pPr>
      <w:rPr>
        <w:rFonts w:hint="default"/>
        <w:lang w:val="ru-RU" w:eastAsia="en-US" w:bidi="ar-SA"/>
      </w:rPr>
    </w:lvl>
    <w:lvl w:ilvl="4" w:tentative="0">
      <w:start w:val="0"/>
      <w:numFmt w:val="bullet"/>
      <w:lvlText w:val="•"/>
      <w:lvlJc w:val="left"/>
      <w:pPr>
        <w:ind w:left="1816" w:hanging="281"/>
      </w:pPr>
      <w:rPr>
        <w:rFonts w:hint="default"/>
        <w:lang w:val="ru-RU" w:eastAsia="en-US" w:bidi="ar-SA"/>
      </w:rPr>
    </w:lvl>
    <w:lvl w:ilvl="5" w:tentative="0">
      <w:start w:val="0"/>
      <w:numFmt w:val="bullet"/>
      <w:lvlText w:val="•"/>
      <w:lvlJc w:val="left"/>
      <w:pPr>
        <w:ind w:left="2175" w:hanging="281"/>
      </w:pPr>
      <w:rPr>
        <w:rFonts w:hint="default"/>
        <w:lang w:val="ru-RU" w:eastAsia="en-US" w:bidi="ar-SA"/>
      </w:rPr>
    </w:lvl>
    <w:lvl w:ilvl="6" w:tentative="0">
      <w:start w:val="0"/>
      <w:numFmt w:val="bullet"/>
      <w:lvlText w:val="•"/>
      <w:lvlJc w:val="left"/>
      <w:pPr>
        <w:ind w:left="2534" w:hanging="281"/>
      </w:pPr>
      <w:rPr>
        <w:rFonts w:hint="default"/>
        <w:lang w:val="ru-RU" w:eastAsia="en-US" w:bidi="ar-SA"/>
      </w:rPr>
    </w:lvl>
    <w:lvl w:ilvl="7" w:tentative="0">
      <w:start w:val="0"/>
      <w:numFmt w:val="bullet"/>
      <w:lvlText w:val="•"/>
      <w:lvlJc w:val="left"/>
      <w:pPr>
        <w:ind w:left="2893" w:hanging="281"/>
      </w:pPr>
      <w:rPr>
        <w:rFonts w:hint="default"/>
        <w:lang w:val="ru-RU" w:eastAsia="en-US" w:bidi="ar-SA"/>
      </w:rPr>
    </w:lvl>
    <w:lvl w:ilvl="8" w:tentative="0">
      <w:start w:val="0"/>
      <w:numFmt w:val="bullet"/>
      <w:lvlText w:val="•"/>
      <w:lvlJc w:val="left"/>
      <w:pPr>
        <w:ind w:left="3252" w:hanging="281"/>
      </w:pPr>
      <w:rPr>
        <w:rFonts w:hint="default"/>
        <w:lang w:val="ru-RU" w:eastAsia="en-US" w:bidi="ar-SA"/>
      </w:rPr>
    </w:lvl>
  </w:abstractNum>
  <w:abstractNum w:abstractNumId="4">
    <w:nsid w:val="B0F1ACD9"/>
    <w:multiLevelType w:val="multilevel"/>
    <w:tmpl w:val="B0F1ACD9"/>
    <w:lvl w:ilvl="0" w:tentative="0">
      <w:start w:val="1"/>
      <w:numFmt w:val="decimal"/>
      <w:lvlText w:val="%1."/>
      <w:lvlJc w:val="left"/>
      <w:pPr>
        <w:ind w:left="985" w:hanging="87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279" w:hanging="878"/>
      </w:pPr>
      <w:rPr>
        <w:rFonts w:hint="default"/>
        <w:lang w:val="ru-RU" w:eastAsia="en-US" w:bidi="ar-SA"/>
      </w:rPr>
    </w:lvl>
    <w:lvl w:ilvl="2" w:tentative="0">
      <w:start w:val="0"/>
      <w:numFmt w:val="bullet"/>
      <w:lvlText w:val="•"/>
      <w:lvlJc w:val="left"/>
      <w:pPr>
        <w:ind w:left="1578" w:hanging="878"/>
      </w:pPr>
      <w:rPr>
        <w:rFonts w:hint="default"/>
        <w:lang w:val="ru-RU" w:eastAsia="en-US" w:bidi="ar-SA"/>
      </w:rPr>
    </w:lvl>
    <w:lvl w:ilvl="3" w:tentative="0">
      <w:start w:val="0"/>
      <w:numFmt w:val="bullet"/>
      <w:lvlText w:val="•"/>
      <w:lvlJc w:val="left"/>
      <w:pPr>
        <w:ind w:left="1877" w:hanging="878"/>
      </w:pPr>
      <w:rPr>
        <w:rFonts w:hint="default"/>
        <w:lang w:val="ru-RU" w:eastAsia="en-US" w:bidi="ar-SA"/>
      </w:rPr>
    </w:lvl>
    <w:lvl w:ilvl="4" w:tentative="0">
      <w:start w:val="0"/>
      <w:numFmt w:val="bullet"/>
      <w:lvlText w:val="•"/>
      <w:lvlJc w:val="left"/>
      <w:pPr>
        <w:ind w:left="2176" w:hanging="878"/>
      </w:pPr>
      <w:rPr>
        <w:rFonts w:hint="default"/>
        <w:lang w:val="ru-RU" w:eastAsia="en-US" w:bidi="ar-SA"/>
      </w:rPr>
    </w:lvl>
    <w:lvl w:ilvl="5" w:tentative="0">
      <w:start w:val="0"/>
      <w:numFmt w:val="bullet"/>
      <w:lvlText w:val="•"/>
      <w:lvlJc w:val="left"/>
      <w:pPr>
        <w:ind w:left="2475" w:hanging="878"/>
      </w:pPr>
      <w:rPr>
        <w:rFonts w:hint="default"/>
        <w:lang w:val="ru-RU" w:eastAsia="en-US" w:bidi="ar-SA"/>
      </w:rPr>
    </w:lvl>
    <w:lvl w:ilvl="6" w:tentative="0">
      <w:start w:val="0"/>
      <w:numFmt w:val="bullet"/>
      <w:lvlText w:val="•"/>
      <w:lvlJc w:val="left"/>
      <w:pPr>
        <w:ind w:left="2774" w:hanging="878"/>
      </w:pPr>
      <w:rPr>
        <w:rFonts w:hint="default"/>
        <w:lang w:val="ru-RU" w:eastAsia="en-US" w:bidi="ar-SA"/>
      </w:rPr>
    </w:lvl>
    <w:lvl w:ilvl="7" w:tentative="0">
      <w:start w:val="0"/>
      <w:numFmt w:val="bullet"/>
      <w:lvlText w:val="•"/>
      <w:lvlJc w:val="left"/>
      <w:pPr>
        <w:ind w:left="3073" w:hanging="878"/>
      </w:pPr>
      <w:rPr>
        <w:rFonts w:hint="default"/>
        <w:lang w:val="ru-RU" w:eastAsia="en-US" w:bidi="ar-SA"/>
      </w:rPr>
    </w:lvl>
    <w:lvl w:ilvl="8" w:tentative="0">
      <w:start w:val="0"/>
      <w:numFmt w:val="bullet"/>
      <w:lvlText w:val="•"/>
      <w:lvlJc w:val="left"/>
      <w:pPr>
        <w:ind w:left="3372" w:hanging="878"/>
      </w:pPr>
      <w:rPr>
        <w:rFonts w:hint="default"/>
        <w:lang w:val="ru-RU" w:eastAsia="en-US" w:bidi="ar-SA"/>
      </w:rPr>
    </w:lvl>
  </w:abstractNum>
  <w:abstractNum w:abstractNumId="5">
    <w:nsid w:val="B5E306ED"/>
    <w:multiLevelType w:val="multilevel"/>
    <w:tmpl w:val="B5E306ED"/>
    <w:lvl w:ilvl="0" w:tentative="0">
      <w:start w:val="13"/>
      <w:numFmt w:val="decimal"/>
      <w:lvlText w:val="%1."/>
      <w:lvlJc w:val="left"/>
      <w:pPr>
        <w:ind w:left="197" w:hanging="442"/>
        <w:jc w:val="right"/>
      </w:pPr>
      <w:rPr>
        <w:rFonts w:hint="default"/>
        <w:spacing w:val="0"/>
        <w:w w:val="93"/>
        <w:lang w:val="ru-RU" w:eastAsia="en-US" w:bidi="ar-SA"/>
      </w:rPr>
    </w:lvl>
    <w:lvl w:ilvl="1" w:tentative="0">
      <w:start w:val="1"/>
      <w:numFmt w:val="decimal"/>
      <w:lvlText w:val="%1.%2."/>
      <w:lvlJc w:val="left"/>
      <w:pPr>
        <w:ind w:left="143" w:hanging="884"/>
        <w:jc w:val="left"/>
      </w:pPr>
      <w:rPr>
        <w:rFonts w:hint="default"/>
        <w:spacing w:val="-3"/>
        <w:w w:val="100"/>
        <w:lang w:val="ru-RU" w:eastAsia="en-US" w:bidi="ar-SA"/>
      </w:rPr>
    </w:lvl>
    <w:lvl w:ilvl="2" w:tentative="0">
      <w:start w:val="1"/>
      <w:numFmt w:val="decimal"/>
      <w:lvlText w:val="%1.%2.%3."/>
      <w:lvlJc w:val="left"/>
      <w:pPr>
        <w:ind w:left="143" w:hanging="884"/>
        <w:jc w:val="right"/>
      </w:pPr>
      <w:rPr>
        <w:rFonts w:hint="default" w:ascii="Times New Roman" w:hAnsi="Times New Roman" w:eastAsia="Times New Roman" w:cs="Times New Roman"/>
        <w:b w:val="0"/>
        <w:bCs w:val="0"/>
        <w:i w:val="0"/>
        <w:iCs w:val="0"/>
        <w:spacing w:val="-4"/>
        <w:w w:val="100"/>
        <w:sz w:val="28"/>
        <w:szCs w:val="28"/>
        <w:lang w:val="ru-RU" w:eastAsia="en-US" w:bidi="ar-SA"/>
      </w:rPr>
    </w:lvl>
    <w:lvl w:ilvl="3" w:tentative="0">
      <w:start w:val="0"/>
      <w:numFmt w:val="bullet"/>
      <w:lvlText w:val="•"/>
      <w:lvlJc w:val="left"/>
      <w:pPr>
        <w:ind w:left="2627" w:hanging="884"/>
      </w:pPr>
      <w:rPr>
        <w:rFonts w:hint="default"/>
        <w:lang w:val="ru-RU" w:eastAsia="en-US" w:bidi="ar-SA"/>
      </w:rPr>
    </w:lvl>
    <w:lvl w:ilvl="4" w:tentative="0">
      <w:start w:val="0"/>
      <w:numFmt w:val="bullet"/>
      <w:lvlText w:val="•"/>
      <w:lvlJc w:val="left"/>
      <w:pPr>
        <w:ind w:left="3775" w:hanging="884"/>
      </w:pPr>
      <w:rPr>
        <w:rFonts w:hint="default"/>
        <w:lang w:val="ru-RU" w:eastAsia="en-US" w:bidi="ar-SA"/>
      </w:rPr>
    </w:lvl>
    <w:lvl w:ilvl="5" w:tentative="0">
      <w:start w:val="0"/>
      <w:numFmt w:val="bullet"/>
      <w:lvlText w:val="•"/>
      <w:lvlJc w:val="left"/>
      <w:pPr>
        <w:ind w:left="4923" w:hanging="884"/>
      </w:pPr>
      <w:rPr>
        <w:rFonts w:hint="default"/>
        <w:lang w:val="ru-RU" w:eastAsia="en-US" w:bidi="ar-SA"/>
      </w:rPr>
    </w:lvl>
    <w:lvl w:ilvl="6" w:tentative="0">
      <w:start w:val="0"/>
      <w:numFmt w:val="bullet"/>
      <w:lvlText w:val="•"/>
      <w:lvlJc w:val="left"/>
      <w:pPr>
        <w:ind w:left="6071" w:hanging="884"/>
      </w:pPr>
      <w:rPr>
        <w:rFonts w:hint="default"/>
        <w:lang w:val="ru-RU" w:eastAsia="en-US" w:bidi="ar-SA"/>
      </w:rPr>
    </w:lvl>
    <w:lvl w:ilvl="7" w:tentative="0">
      <w:start w:val="0"/>
      <w:numFmt w:val="bullet"/>
      <w:lvlText w:val="•"/>
      <w:lvlJc w:val="left"/>
      <w:pPr>
        <w:ind w:left="7219" w:hanging="884"/>
      </w:pPr>
      <w:rPr>
        <w:rFonts w:hint="default"/>
        <w:lang w:val="ru-RU" w:eastAsia="en-US" w:bidi="ar-SA"/>
      </w:rPr>
    </w:lvl>
    <w:lvl w:ilvl="8" w:tentative="0">
      <w:start w:val="0"/>
      <w:numFmt w:val="bullet"/>
      <w:lvlText w:val="•"/>
      <w:lvlJc w:val="left"/>
      <w:pPr>
        <w:ind w:left="8366" w:hanging="884"/>
      </w:pPr>
      <w:rPr>
        <w:rFonts w:hint="default"/>
        <w:lang w:val="ru-RU" w:eastAsia="en-US" w:bidi="ar-SA"/>
      </w:rPr>
    </w:lvl>
  </w:abstractNum>
  <w:abstractNum w:abstractNumId="6">
    <w:nsid w:val="BE923771"/>
    <w:multiLevelType w:val="multilevel"/>
    <w:tmpl w:val="BE923771"/>
    <w:lvl w:ilvl="0" w:tentative="0">
      <w:start w:val="3"/>
      <w:numFmt w:val="decimal"/>
      <w:lvlText w:val="%1."/>
      <w:lvlJc w:val="left"/>
      <w:pPr>
        <w:ind w:left="38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739" w:hanging="281"/>
      </w:pPr>
      <w:rPr>
        <w:rFonts w:hint="default"/>
        <w:lang w:val="ru-RU" w:eastAsia="en-US" w:bidi="ar-SA"/>
      </w:rPr>
    </w:lvl>
    <w:lvl w:ilvl="2" w:tentative="0">
      <w:start w:val="0"/>
      <w:numFmt w:val="bullet"/>
      <w:lvlText w:val="•"/>
      <w:lvlJc w:val="left"/>
      <w:pPr>
        <w:ind w:left="1098" w:hanging="281"/>
      </w:pPr>
      <w:rPr>
        <w:rFonts w:hint="default"/>
        <w:lang w:val="ru-RU" w:eastAsia="en-US" w:bidi="ar-SA"/>
      </w:rPr>
    </w:lvl>
    <w:lvl w:ilvl="3" w:tentative="0">
      <w:start w:val="0"/>
      <w:numFmt w:val="bullet"/>
      <w:lvlText w:val="•"/>
      <w:lvlJc w:val="left"/>
      <w:pPr>
        <w:ind w:left="1457" w:hanging="281"/>
      </w:pPr>
      <w:rPr>
        <w:rFonts w:hint="default"/>
        <w:lang w:val="ru-RU" w:eastAsia="en-US" w:bidi="ar-SA"/>
      </w:rPr>
    </w:lvl>
    <w:lvl w:ilvl="4" w:tentative="0">
      <w:start w:val="0"/>
      <w:numFmt w:val="bullet"/>
      <w:lvlText w:val="•"/>
      <w:lvlJc w:val="left"/>
      <w:pPr>
        <w:ind w:left="1816" w:hanging="281"/>
      </w:pPr>
      <w:rPr>
        <w:rFonts w:hint="default"/>
        <w:lang w:val="ru-RU" w:eastAsia="en-US" w:bidi="ar-SA"/>
      </w:rPr>
    </w:lvl>
    <w:lvl w:ilvl="5" w:tentative="0">
      <w:start w:val="0"/>
      <w:numFmt w:val="bullet"/>
      <w:lvlText w:val="•"/>
      <w:lvlJc w:val="left"/>
      <w:pPr>
        <w:ind w:left="2175" w:hanging="281"/>
      </w:pPr>
      <w:rPr>
        <w:rFonts w:hint="default"/>
        <w:lang w:val="ru-RU" w:eastAsia="en-US" w:bidi="ar-SA"/>
      </w:rPr>
    </w:lvl>
    <w:lvl w:ilvl="6" w:tentative="0">
      <w:start w:val="0"/>
      <w:numFmt w:val="bullet"/>
      <w:lvlText w:val="•"/>
      <w:lvlJc w:val="left"/>
      <w:pPr>
        <w:ind w:left="2534" w:hanging="281"/>
      </w:pPr>
      <w:rPr>
        <w:rFonts w:hint="default"/>
        <w:lang w:val="ru-RU" w:eastAsia="en-US" w:bidi="ar-SA"/>
      </w:rPr>
    </w:lvl>
    <w:lvl w:ilvl="7" w:tentative="0">
      <w:start w:val="0"/>
      <w:numFmt w:val="bullet"/>
      <w:lvlText w:val="•"/>
      <w:lvlJc w:val="left"/>
      <w:pPr>
        <w:ind w:left="2893" w:hanging="281"/>
      </w:pPr>
      <w:rPr>
        <w:rFonts w:hint="default"/>
        <w:lang w:val="ru-RU" w:eastAsia="en-US" w:bidi="ar-SA"/>
      </w:rPr>
    </w:lvl>
    <w:lvl w:ilvl="8" w:tentative="0">
      <w:start w:val="0"/>
      <w:numFmt w:val="bullet"/>
      <w:lvlText w:val="•"/>
      <w:lvlJc w:val="left"/>
      <w:pPr>
        <w:ind w:left="3252" w:hanging="281"/>
      </w:pPr>
      <w:rPr>
        <w:rFonts w:hint="default"/>
        <w:lang w:val="ru-RU" w:eastAsia="en-US" w:bidi="ar-SA"/>
      </w:rPr>
    </w:lvl>
  </w:abstractNum>
  <w:abstractNum w:abstractNumId="7">
    <w:nsid w:val="BF205925"/>
    <w:multiLevelType w:val="multilevel"/>
    <w:tmpl w:val="BF205925"/>
    <w:lvl w:ilvl="0" w:tentative="0">
      <w:start w:val="0"/>
      <w:numFmt w:val="bullet"/>
      <w:lvlText w:val="-"/>
      <w:lvlJc w:val="left"/>
      <w:pPr>
        <w:ind w:left="143" w:hanging="713"/>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192" w:hanging="713"/>
      </w:pPr>
      <w:rPr>
        <w:rFonts w:hint="default"/>
        <w:lang w:val="ru-RU" w:eastAsia="en-US" w:bidi="ar-SA"/>
      </w:rPr>
    </w:lvl>
    <w:lvl w:ilvl="2" w:tentative="0">
      <w:start w:val="0"/>
      <w:numFmt w:val="bullet"/>
      <w:lvlText w:val="•"/>
      <w:lvlJc w:val="left"/>
      <w:pPr>
        <w:ind w:left="2244" w:hanging="713"/>
      </w:pPr>
      <w:rPr>
        <w:rFonts w:hint="default"/>
        <w:lang w:val="ru-RU" w:eastAsia="en-US" w:bidi="ar-SA"/>
      </w:rPr>
    </w:lvl>
    <w:lvl w:ilvl="3" w:tentative="0">
      <w:start w:val="0"/>
      <w:numFmt w:val="bullet"/>
      <w:lvlText w:val="•"/>
      <w:lvlJc w:val="left"/>
      <w:pPr>
        <w:ind w:left="3296" w:hanging="713"/>
      </w:pPr>
      <w:rPr>
        <w:rFonts w:hint="default"/>
        <w:lang w:val="ru-RU" w:eastAsia="en-US" w:bidi="ar-SA"/>
      </w:rPr>
    </w:lvl>
    <w:lvl w:ilvl="4" w:tentative="0">
      <w:start w:val="0"/>
      <w:numFmt w:val="bullet"/>
      <w:lvlText w:val="•"/>
      <w:lvlJc w:val="left"/>
      <w:pPr>
        <w:ind w:left="4349" w:hanging="713"/>
      </w:pPr>
      <w:rPr>
        <w:rFonts w:hint="default"/>
        <w:lang w:val="ru-RU" w:eastAsia="en-US" w:bidi="ar-SA"/>
      </w:rPr>
    </w:lvl>
    <w:lvl w:ilvl="5" w:tentative="0">
      <w:start w:val="0"/>
      <w:numFmt w:val="bullet"/>
      <w:lvlText w:val="•"/>
      <w:lvlJc w:val="left"/>
      <w:pPr>
        <w:ind w:left="5401" w:hanging="713"/>
      </w:pPr>
      <w:rPr>
        <w:rFonts w:hint="default"/>
        <w:lang w:val="ru-RU" w:eastAsia="en-US" w:bidi="ar-SA"/>
      </w:rPr>
    </w:lvl>
    <w:lvl w:ilvl="6" w:tentative="0">
      <w:start w:val="0"/>
      <w:numFmt w:val="bullet"/>
      <w:lvlText w:val="•"/>
      <w:lvlJc w:val="left"/>
      <w:pPr>
        <w:ind w:left="6453" w:hanging="713"/>
      </w:pPr>
      <w:rPr>
        <w:rFonts w:hint="default"/>
        <w:lang w:val="ru-RU" w:eastAsia="en-US" w:bidi="ar-SA"/>
      </w:rPr>
    </w:lvl>
    <w:lvl w:ilvl="7" w:tentative="0">
      <w:start w:val="0"/>
      <w:numFmt w:val="bullet"/>
      <w:lvlText w:val="•"/>
      <w:lvlJc w:val="left"/>
      <w:pPr>
        <w:ind w:left="7505" w:hanging="713"/>
      </w:pPr>
      <w:rPr>
        <w:rFonts w:hint="default"/>
        <w:lang w:val="ru-RU" w:eastAsia="en-US" w:bidi="ar-SA"/>
      </w:rPr>
    </w:lvl>
    <w:lvl w:ilvl="8" w:tentative="0">
      <w:start w:val="0"/>
      <w:numFmt w:val="bullet"/>
      <w:lvlText w:val="•"/>
      <w:lvlJc w:val="left"/>
      <w:pPr>
        <w:ind w:left="8558" w:hanging="713"/>
      </w:pPr>
      <w:rPr>
        <w:rFonts w:hint="default"/>
        <w:lang w:val="ru-RU" w:eastAsia="en-US" w:bidi="ar-SA"/>
      </w:rPr>
    </w:lvl>
  </w:abstractNum>
  <w:abstractNum w:abstractNumId="8">
    <w:nsid w:val="C8879AEF"/>
    <w:multiLevelType w:val="multilevel"/>
    <w:tmpl w:val="C8879AEF"/>
    <w:lvl w:ilvl="0" w:tentative="0">
      <w:start w:val="1"/>
      <w:numFmt w:val="decimal"/>
      <w:lvlText w:val="%1."/>
      <w:lvlJc w:val="left"/>
      <w:pPr>
        <w:ind w:left="108" w:hanging="54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549"/>
      </w:pPr>
      <w:rPr>
        <w:rFonts w:hint="default"/>
        <w:lang w:val="ru-RU" w:eastAsia="en-US" w:bidi="ar-SA"/>
      </w:rPr>
    </w:lvl>
    <w:lvl w:ilvl="2" w:tentative="0">
      <w:start w:val="0"/>
      <w:numFmt w:val="bullet"/>
      <w:lvlText w:val="•"/>
      <w:lvlJc w:val="left"/>
      <w:pPr>
        <w:ind w:left="874" w:hanging="549"/>
      </w:pPr>
      <w:rPr>
        <w:rFonts w:hint="default"/>
        <w:lang w:val="ru-RU" w:eastAsia="en-US" w:bidi="ar-SA"/>
      </w:rPr>
    </w:lvl>
    <w:lvl w:ilvl="3" w:tentative="0">
      <w:start w:val="0"/>
      <w:numFmt w:val="bullet"/>
      <w:lvlText w:val="•"/>
      <w:lvlJc w:val="left"/>
      <w:pPr>
        <w:ind w:left="1261" w:hanging="549"/>
      </w:pPr>
      <w:rPr>
        <w:rFonts w:hint="default"/>
        <w:lang w:val="ru-RU" w:eastAsia="en-US" w:bidi="ar-SA"/>
      </w:rPr>
    </w:lvl>
    <w:lvl w:ilvl="4" w:tentative="0">
      <w:start w:val="0"/>
      <w:numFmt w:val="bullet"/>
      <w:lvlText w:val="•"/>
      <w:lvlJc w:val="left"/>
      <w:pPr>
        <w:ind w:left="1648" w:hanging="549"/>
      </w:pPr>
      <w:rPr>
        <w:rFonts w:hint="default"/>
        <w:lang w:val="ru-RU" w:eastAsia="en-US" w:bidi="ar-SA"/>
      </w:rPr>
    </w:lvl>
    <w:lvl w:ilvl="5" w:tentative="0">
      <w:start w:val="0"/>
      <w:numFmt w:val="bullet"/>
      <w:lvlText w:val="•"/>
      <w:lvlJc w:val="left"/>
      <w:pPr>
        <w:ind w:left="2035" w:hanging="549"/>
      </w:pPr>
      <w:rPr>
        <w:rFonts w:hint="default"/>
        <w:lang w:val="ru-RU" w:eastAsia="en-US" w:bidi="ar-SA"/>
      </w:rPr>
    </w:lvl>
    <w:lvl w:ilvl="6" w:tentative="0">
      <w:start w:val="0"/>
      <w:numFmt w:val="bullet"/>
      <w:lvlText w:val="•"/>
      <w:lvlJc w:val="left"/>
      <w:pPr>
        <w:ind w:left="2422" w:hanging="549"/>
      </w:pPr>
      <w:rPr>
        <w:rFonts w:hint="default"/>
        <w:lang w:val="ru-RU" w:eastAsia="en-US" w:bidi="ar-SA"/>
      </w:rPr>
    </w:lvl>
    <w:lvl w:ilvl="7" w:tentative="0">
      <w:start w:val="0"/>
      <w:numFmt w:val="bullet"/>
      <w:lvlText w:val="•"/>
      <w:lvlJc w:val="left"/>
      <w:pPr>
        <w:ind w:left="2809" w:hanging="549"/>
      </w:pPr>
      <w:rPr>
        <w:rFonts w:hint="default"/>
        <w:lang w:val="ru-RU" w:eastAsia="en-US" w:bidi="ar-SA"/>
      </w:rPr>
    </w:lvl>
    <w:lvl w:ilvl="8" w:tentative="0">
      <w:start w:val="0"/>
      <w:numFmt w:val="bullet"/>
      <w:lvlText w:val="•"/>
      <w:lvlJc w:val="left"/>
      <w:pPr>
        <w:ind w:left="3196" w:hanging="549"/>
      </w:pPr>
      <w:rPr>
        <w:rFonts w:hint="default"/>
        <w:lang w:val="ru-RU" w:eastAsia="en-US" w:bidi="ar-SA"/>
      </w:rPr>
    </w:lvl>
  </w:abstractNum>
  <w:abstractNum w:abstractNumId="9">
    <w:nsid w:val="CF092B84"/>
    <w:multiLevelType w:val="multilevel"/>
    <w:tmpl w:val="CF092B84"/>
    <w:lvl w:ilvl="0" w:tentative="0">
      <w:start w:val="0"/>
      <w:numFmt w:val="bullet"/>
      <w:lvlText w:val="-"/>
      <w:lvlJc w:val="left"/>
      <w:pPr>
        <w:ind w:left="143" w:hanging="164"/>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192" w:hanging="164"/>
      </w:pPr>
      <w:rPr>
        <w:rFonts w:hint="default"/>
        <w:lang w:val="ru-RU" w:eastAsia="en-US" w:bidi="ar-SA"/>
      </w:rPr>
    </w:lvl>
    <w:lvl w:ilvl="2" w:tentative="0">
      <w:start w:val="0"/>
      <w:numFmt w:val="bullet"/>
      <w:lvlText w:val="•"/>
      <w:lvlJc w:val="left"/>
      <w:pPr>
        <w:ind w:left="2244" w:hanging="164"/>
      </w:pPr>
      <w:rPr>
        <w:rFonts w:hint="default"/>
        <w:lang w:val="ru-RU" w:eastAsia="en-US" w:bidi="ar-SA"/>
      </w:rPr>
    </w:lvl>
    <w:lvl w:ilvl="3" w:tentative="0">
      <w:start w:val="0"/>
      <w:numFmt w:val="bullet"/>
      <w:lvlText w:val="•"/>
      <w:lvlJc w:val="left"/>
      <w:pPr>
        <w:ind w:left="3296" w:hanging="164"/>
      </w:pPr>
      <w:rPr>
        <w:rFonts w:hint="default"/>
        <w:lang w:val="ru-RU" w:eastAsia="en-US" w:bidi="ar-SA"/>
      </w:rPr>
    </w:lvl>
    <w:lvl w:ilvl="4" w:tentative="0">
      <w:start w:val="0"/>
      <w:numFmt w:val="bullet"/>
      <w:lvlText w:val="•"/>
      <w:lvlJc w:val="left"/>
      <w:pPr>
        <w:ind w:left="4349" w:hanging="164"/>
      </w:pPr>
      <w:rPr>
        <w:rFonts w:hint="default"/>
        <w:lang w:val="ru-RU" w:eastAsia="en-US" w:bidi="ar-SA"/>
      </w:rPr>
    </w:lvl>
    <w:lvl w:ilvl="5" w:tentative="0">
      <w:start w:val="0"/>
      <w:numFmt w:val="bullet"/>
      <w:lvlText w:val="•"/>
      <w:lvlJc w:val="left"/>
      <w:pPr>
        <w:ind w:left="5401" w:hanging="164"/>
      </w:pPr>
      <w:rPr>
        <w:rFonts w:hint="default"/>
        <w:lang w:val="ru-RU" w:eastAsia="en-US" w:bidi="ar-SA"/>
      </w:rPr>
    </w:lvl>
    <w:lvl w:ilvl="6" w:tentative="0">
      <w:start w:val="0"/>
      <w:numFmt w:val="bullet"/>
      <w:lvlText w:val="•"/>
      <w:lvlJc w:val="left"/>
      <w:pPr>
        <w:ind w:left="6453" w:hanging="164"/>
      </w:pPr>
      <w:rPr>
        <w:rFonts w:hint="default"/>
        <w:lang w:val="ru-RU" w:eastAsia="en-US" w:bidi="ar-SA"/>
      </w:rPr>
    </w:lvl>
    <w:lvl w:ilvl="7" w:tentative="0">
      <w:start w:val="0"/>
      <w:numFmt w:val="bullet"/>
      <w:lvlText w:val="•"/>
      <w:lvlJc w:val="left"/>
      <w:pPr>
        <w:ind w:left="7505" w:hanging="164"/>
      </w:pPr>
      <w:rPr>
        <w:rFonts w:hint="default"/>
        <w:lang w:val="ru-RU" w:eastAsia="en-US" w:bidi="ar-SA"/>
      </w:rPr>
    </w:lvl>
    <w:lvl w:ilvl="8" w:tentative="0">
      <w:start w:val="0"/>
      <w:numFmt w:val="bullet"/>
      <w:lvlText w:val="•"/>
      <w:lvlJc w:val="left"/>
      <w:pPr>
        <w:ind w:left="8558" w:hanging="164"/>
      </w:pPr>
      <w:rPr>
        <w:rFonts w:hint="default"/>
        <w:lang w:val="ru-RU" w:eastAsia="en-US" w:bidi="ar-SA"/>
      </w:rPr>
    </w:lvl>
  </w:abstractNum>
  <w:abstractNum w:abstractNumId="10">
    <w:nsid w:val="D7F9FE59"/>
    <w:multiLevelType w:val="multilevel"/>
    <w:tmpl w:val="D7F9FE59"/>
    <w:lvl w:ilvl="0" w:tentative="0">
      <w:start w:val="1"/>
      <w:numFmt w:val="decimal"/>
      <w:lvlText w:val="%1."/>
      <w:lvlJc w:val="left"/>
      <w:pPr>
        <w:ind w:left="38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739" w:hanging="281"/>
      </w:pPr>
      <w:rPr>
        <w:rFonts w:hint="default"/>
        <w:lang w:val="ru-RU" w:eastAsia="en-US" w:bidi="ar-SA"/>
      </w:rPr>
    </w:lvl>
    <w:lvl w:ilvl="2" w:tentative="0">
      <w:start w:val="0"/>
      <w:numFmt w:val="bullet"/>
      <w:lvlText w:val="•"/>
      <w:lvlJc w:val="left"/>
      <w:pPr>
        <w:ind w:left="1098" w:hanging="281"/>
      </w:pPr>
      <w:rPr>
        <w:rFonts w:hint="default"/>
        <w:lang w:val="ru-RU" w:eastAsia="en-US" w:bidi="ar-SA"/>
      </w:rPr>
    </w:lvl>
    <w:lvl w:ilvl="3" w:tentative="0">
      <w:start w:val="0"/>
      <w:numFmt w:val="bullet"/>
      <w:lvlText w:val="•"/>
      <w:lvlJc w:val="left"/>
      <w:pPr>
        <w:ind w:left="1457" w:hanging="281"/>
      </w:pPr>
      <w:rPr>
        <w:rFonts w:hint="default"/>
        <w:lang w:val="ru-RU" w:eastAsia="en-US" w:bidi="ar-SA"/>
      </w:rPr>
    </w:lvl>
    <w:lvl w:ilvl="4" w:tentative="0">
      <w:start w:val="0"/>
      <w:numFmt w:val="bullet"/>
      <w:lvlText w:val="•"/>
      <w:lvlJc w:val="left"/>
      <w:pPr>
        <w:ind w:left="1816" w:hanging="281"/>
      </w:pPr>
      <w:rPr>
        <w:rFonts w:hint="default"/>
        <w:lang w:val="ru-RU" w:eastAsia="en-US" w:bidi="ar-SA"/>
      </w:rPr>
    </w:lvl>
    <w:lvl w:ilvl="5" w:tentative="0">
      <w:start w:val="0"/>
      <w:numFmt w:val="bullet"/>
      <w:lvlText w:val="•"/>
      <w:lvlJc w:val="left"/>
      <w:pPr>
        <w:ind w:left="2175" w:hanging="281"/>
      </w:pPr>
      <w:rPr>
        <w:rFonts w:hint="default"/>
        <w:lang w:val="ru-RU" w:eastAsia="en-US" w:bidi="ar-SA"/>
      </w:rPr>
    </w:lvl>
    <w:lvl w:ilvl="6" w:tentative="0">
      <w:start w:val="0"/>
      <w:numFmt w:val="bullet"/>
      <w:lvlText w:val="•"/>
      <w:lvlJc w:val="left"/>
      <w:pPr>
        <w:ind w:left="2534" w:hanging="281"/>
      </w:pPr>
      <w:rPr>
        <w:rFonts w:hint="default"/>
        <w:lang w:val="ru-RU" w:eastAsia="en-US" w:bidi="ar-SA"/>
      </w:rPr>
    </w:lvl>
    <w:lvl w:ilvl="7" w:tentative="0">
      <w:start w:val="0"/>
      <w:numFmt w:val="bullet"/>
      <w:lvlText w:val="•"/>
      <w:lvlJc w:val="left"/>
      <w:pPr>
        <w:ind w:left="2893" w:hanging="281"/>
      </w:pPr>
      <w:rPr>
        <w:rFonts w:hint="default"/>
        <w:lang w:val="ru-RU" w:eastAsia="en-US" w:bidi="ar-SA"/>
      </w:rPr>
    </w:lvl>
    <w:lvl w:ilvl="8" w:tentative="0">
      <w:start w:val="0"/>
      <w:numFmt w:val="bullet"/>
      <w:lvlText w:val="•"/>
      <w:lvlJc w:val="left"/>
      <w:pPr>
        <w:ind w:left="3252" w:hanging="281"/>
      </w:pPr>
      <w:rPr>
        <w:rFonts w:hint="default"/>
        <w:lang w:val="ru-RU" w:eastAsia="en-US" w:bidi="ar-SA"/>
      </w:rPr>
    </w:lvl>
  </w:abstractNum>
  <w:abstractNum w:abstractNumId="11">
    <w:nsid w:val="DCBA6B53"/>
    <w:multiLevelType w:val="multilevel"/>
    <w:tmpl w:val="DCBA6B53"/>
    <w:lvl w:ilvl="0" w:tentative="0">
      <w:start w:val="1"/>
      <w:numFmt w:val="decimal"/>
      <w:lvlText w:val="%1."/>
      <w:lvlJc w:val="left"/>
      <w:pPr>
        <w:ind w:left="108" w:hanging="35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355"/>
      </w:pPr>
      <w:rPr>
        <w:rFonts w:hint="default"/>
        <w:lang w:val="ru-RU" w:eastAsia="en-US" w:bidi="ar-SA"/>
      </w:rPr>
    </w:lvl>
    <w:lvl w:ilvl="2" w:tentative="0">
      <w:start w:val="0"/>
      <w:numFmt w:val="bullet"/>
      <w:lvlText w:val="•"/>
      <w:lvlJc w:val="left"/>
      <w:pPr>
        <w:ind w:left="874" w:hanging="355"/>
      </w:pPr>
      <w:rPr>
        <w:rFonts w:hint="default"/>
        <w:lang w:val="ru-RU" w:eastAsia="en-US" w:bidi="ar-SA"/>
      </w:rPr>
    </w:lvl>
    <w:lvl w:ilvl="3" w:tentative="0">
      <w:start w:val="0"/>
      <w:numFmt w:val="bullet"/>
      <w:lvlText w:val="•"/>
      <w:lvlJc w:val="left"/>
      <w:pPr>
        <w:ind w:left="1261" w:hanging="355"/>
      </w:pPr>
      <w:rPr>
        <w:rFonts w:hint="default"/>
        <w:lang w:val="ru-RU" w:eastAsia="en-US" w:bidi="ar-SA"/>
      </w:rPr>
    </w:lvl>
    <w:lvl w:ilvl="4" w:tentative="0">
      <w:start w:val="0"/>
      <w:numFmt w:val="bullet"/>
      <w:lvlText w:val="•"/>
      <w:lvlJc w:val="left"/>
      <w:pPr>
        <w:ind w:left="1648" w:hanging="355"/>
      </w:pPr>
      <w:rPr>
        <w:rFonts w:hint="default"/>
        <w:lang w:val="ru-RU" w:eastAsia="en-US" w:bidi="ar-SA"/>
      </w:rPr>
    </w:lvl>
    <w:lvl w:ilvl="5" w:tentative="0">
      <w:start w:val="0"/>
      <w:numFmt w:val="bullet"/>
      <w:lvlText w:val="•"/>
      <w:lvlJc w:val="left"/>
      <w:pPr>
        <w:ind w:left="2035" w:hanging="355"/>
      </w:pPr>
      <w:rPr>
        <w:rFonts w:hint="default"/>
        <w:lang w:val="ru-RU" w:eastAsia="en-US" w:bidi="ar-SA"/>
      </w:rPr>
    </w:lvl>
    <w:lvl w:ilvl="6" w:tentative="0">
      <w:start w:val="0"/>
      <w:numFmt w:val="bullet"/>
      <w:lvlText w:val="•"/>
      <w:lvlJc w:val="left"/>
      <w:pPr>
        <w:ind w:left="2422" w:hanging="355"/>
      </w:pPr>
      <w:rPr>
        <w:rFonts w:hint="default"/>
        <w:lang w:val="ru-RU" w:eastAsia="en-US" w:bidi="ar-SA"/>
      </w:rPr>
    </w:lvl>
    <w:lvl w:ilvl="7" w:tentative="0">
      <w:start w:val="0"/>
      <w:numFmt w:val="bullet"/>
      <w:lvlText w:val="•"/>
      <w:lvlJc w:val="left"/>
      <w:pPr>
        <w:ind w:left="2809" w:hanging="355"/>
      </w:pPr>
      <w:rPr>
        <w:rFonts w:hint="default"/>
        <w:lang w:val="ru-RU" w:eastAsia="en-US" w:bidi="ar-SA"/>
      </w:rPr>
    </w:lvl>
    <w:lvl w:ilvl="8" w:tentative="0">
      <w:start w:val="0"/>
      <w:numFmt w:val="bullet"/>
      <w:lvlText w:val="•"/>
      <w:lvlJc w:val="left"/>
      <w:pPr>
        <w:ind w:left="3196" w:hanging="355"/>
      </w:pPr>
      <w:rPr>
        <w:rFonts w:hint="default"/>
        <w:lang w:val="ru-RU" w:eastAsia="en-US" w:bidi="ar-SA"/>
      </w:rPr>
    </w:lvl>
  </w:abstractNum>
  <w:abstractNum w:abstractNumId="12">
    <w:nsid w:val="F4B5D9F5"/>
    <w:multiLevelType w:val="multilevel"/>
    <w:tmpl w:val="F4B5D9F5"/>
    <w:lvl w:ilvl="0" w:tentative="0">
      <w:start w:val="1"/>
      <w:numFmt w:val="decimal"/>
      <w:lvlText w:val="%1."/>
      <w:lvlJc w:val="left"/>
      <w:pPr>
        <w:ind w:left="38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739" w:hanging="281"/>
      </w:pPr>
      <w:rPr>
        <w:rFonts w:hint="default"/>
        <w:lang w:val="ru-RU" w:eastAsia="en-US" w:bidi="ar-SA"/>
      </w:rPr>
    </w:lvl>
    <w:lvl w:ilvl="2" w:tentative="0">
      <w:start w:val="0"/>
      <w:numFmt w:val="bullet"/>
      <w:lvlText w:val="•"/>
      <w:lvlJc w:val="left"/>
      <w:pPr>
        <w:ind w:left="1098" w:hanging="281"/>
      </w:pPr>
      <w:rPr>
        <w:rFonts w:hint="default"/>
        <w:lang w:val="ru-RU" w:eastAsia="en-US" w:bidi="ar-SA"/>
      </w:rPr>
    </w:lvl>
    <w:lvl w:ilvl="3" w:tentative="0">
      <w:start w:val="0"/>
      <w:numFmt w:val="bullet"/>
      <w:lvlText w:val="•"/>
      <w:lvlJc w:val="left"/>
      <w:pPr>
        <w:ind w:left="1457" w:hanging="281"/>
      </w:pPr>
      <w:rPr>
        <w:rFonts w:hint="default"/>
        <w:lang w:val="ru-RU" w:eastAsia="en-US" w:bidi="ar-SA"/>
      </w:rPr>
    </w:lvl>
    <w:lvl w:ilvl="4" w:tentative="0">
      <w:start w:val="0"/>
      <w:numFmt w:val="bullet"/>
      <w:lvlText w:val="•"/>
      <w:lvlJc w:val="left"/>
      <w:pPr>
        <w:ind w:left="1816" w:hanging="281"/>
      </w:pPr>
      <w:rPr>
        <w:rFonts w:hint="default"/>
        <w:lang w:val="ru-RU" w:eastAsia="en-US" w:bidi="ar-SA"/>
      </w:rPr>
    </w:lvl>
    <w:lvl w:ilvl="5" w:tentative="0">
      <w:start w:val="0"/>
      <w:numFmt w:val="bullet"/>
      <w:lvlText w:val="•"/>
      <w:lvlJc w:val="left"/>
      <w:pPr>
        <w:ind w:left="2175" w:hanging="281"/>
      </w:pPr>
      <w:rPr>
        <w:rFonts w:hint="default"/>
        <w:lang w:val="ru-RU" w:eastAsia="en-US" w:bidi="ar-SA"/>
      </w:rPr>
    </w:lvl>
    <w:lvl w:ilvl="6" w:tentative="0">
      <w:start w:val="0"/>
      <w:numFmt w:val="bullet"/>
      <w:lvlText w:val="•"/>
      <w:lvlJc w:val="left"/>
      <w:pPr>
        <w:ind w:left="2534" w:hanging="281"/>
      </w:pPr>
      <w:rPr>
        <w:rFonts w:hint="default"/>
        <w:lang w:val="ru-RU" w:eastAsia="en-US" w:bidi="ar-SA"/>
      </w:rPr>
    </w:lvl>
    <w:lvl w:ilvl="7" w:tentative="0">
      <w:start w:val="0"/>
      <w:numFmt w:val="bullet"/>
      <w:lvlText w:val="•"/>
      <w:lvlJc w:val="left"/>
      <w:pPr>
        <w:ind w:left="2893" w:hanging="281"/>
      </w:pPr>
      <w:rPr>
        <w:rFonts w:hint="default"/>
        <w:lang w:val="ru-RU" w:eastAsia="en-US" w:bidi="ar-SA"/>
      </w:rPr>
    </w:lvl>
    <w:lvl w:ilvl="8" w:tentative="0">
      <w:start w:val="0"/>
      <w:numFmt w:val="bullet"/>
      <w:lvlText w:val="•"/>
      <w:lvlJc w:val="left"/>
      <w:pPr>
        <w:ind w:left="3252" w:hanging="281"/>
      </w:pPr>
      <w:rPr>
        <w:rFonts w:hint="default"/>
        <w:lang w:val="ru-RU" w:eastAsia="en-US" w:bidi="ar-SA"/>
      </w:rPr>
    </w:lvl>
  </w:abstractNum>
  <w:abstractNum w:abstractNumId="13">
    <w:nsid w:val="0053208E"/>
    <w:multiLevelType w:val="multilevel"/>
    <w:tmpl w:val="0053208E"/>
    <w:lvl w:ilvl="0" w:tentative="0">
      <w:start w:val="1"/>
      <w:numFmt w:val="decimal"/>
      <w:lvlText w:val="%1."/>
      <w:lvlJc w:val="left"/>
      <w:pPr>
        <w:ind w:left="285" w:hanging="574"/>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1"/>
      <w:numFmt w:val="decimal"/>
      <w:lvlText w:val="%1.%2."/>
      <w:lvlJc w:val="left"/>
      <w:pPr>
        <w:ind w:left="160" w:hanging="699"/>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2" w:tentative="0">
      <w:start w:val="0"/>
      <w:numFmt w:val="bullet"/>
      <w:lvlText w:val="•"/>
      <w:lvlJc w:val="left"/>
      <w:pPr>
        <w:ind w:left="1433" w:hanging="699"/>
      </w:pPr>
      <w:rPr>
        <w:rFonts w:hint="default"/>
        <w:lang w:val="ru-RU" w:eastAsia="en-US" w:bidi="ar-SA"/>
      </w:rPr>
    </w:lvl>
    <w:lvl w:ilvl="3" w:tentative="0">
      <w:start w:val="0"/>
      <w:numFmt w:val="bullet"/>
      <w:lvlText w:val="•"/>
      <w:lvlJc w:val="left"/>
      <w:pPr>
        <w:ind w:left="2587" w:hanging="699"/>
      </w:pPr>
      <w:rPr>
        <w:rFonts w:hint="default"/>
        <w:lang w:val="ru-RU" w:eastAsia="en-US" w:bidi="ar-SA"/>
      </w:rPr>
    </w:lvl>
    <w:lvl w:ilvl="4" w:tentative="0">
      <w:start w:val="0"/>
      <w:numFmt w:val="bullet"/>
      <w:lvlText w:val="•"/>
      <w:lvlJc w:val="left"/>
      <w:pPr>
        <w:ind w:left="3740" w:hanging="699"/>
      </w:pPr>
      <w:rPr>
        <w:rFonts w:hint="default"/>
        <w:lang w:val="ru-RU" w:eastAsia="en-US" w:bidi="ar-SA"/>
      </w:rPr>
    </w:lvl>
    <w:lvl w:ilvl="5" w:tentative="0">
      <w:start w:val="0"/>
      <w:numFmt w:val="bullet"/>
      <w:lvlText w:val="•"/>
      <w:lvlJc w:val="left"/>
      <w:pPr>
        <w:ind w:left="4894" w:hanging="699"/>
      </w:pPr>
      <w:rPr>
        <w:rFonts w:hint="default"/>
        <w:lang w:val="ru-RU" w:eastAsia="en-US" w:bidi="ar-SA"/>
      </w:rPr>
    </w:lvl>
    <w:lvl w:ilvl="6" w:tentative="0">
      <w:start w:val="0"/>
      <w:numFmt w:val="bullet"/>
      <w:lvlText w:val="•"/>
      <w:lvlJc w:val="left"/>
      <w:pPr>
        <w:ind w:left="6048" w:hanging="699"/>
      </w:pPr>
      <w:rPr>
        <w:rFonts w:hint="default"/>
        <w:lang w:val="ru-RU" w:eastAsia="en-US" w:bidi="ar-SA"/>
      </w:rPr>
    </w:lvl>
    <w:lvl w:ilvl="7" w:tentative="0">
      <w:start w:val="0"/>
      <w:numFmt w:val="bullet"/>
      <w:lvlText w:val="•"/>
      <w:lvlJc w:val="left"/>
      <w:pPr>
        <w:ind w:left="7201" w:hanging="699"/>
      </w:pPr>
      <w:rPr>
        <w:rFonts w:hint="default"/>
        <w:lang w:val="ru-RU" w:eastAsia="en-US" w:bidi="ar-SA"/>
      </w:rPr>
    </w:lvl>
    <w:lvl w:ilvl="8" w:tentative="0">
      <w:start w:val="0"/>
      <w:numFmt w:val="bullet"/>
      <w:lvlText w:val="•"/>
      <w:lvlJc w:val="left"/>
      <w:pPr>
        <w:ind w:left="8355" w:hanging="699"/>
      </w:pPr>
      <w:rPr>
        <w:rFonts w:hint="default"/>
        <w:lang w:val="ru-RU" w:eastAsia="en-US" w:bidi="ar-SA"/>
      </w:rPr>
    </w:lvl>
  </w:abstractNum>
  <w:abstractNum w:abstractNumId="14">
    <w:nsid w:val="0248C179"/>
    <w:multiLevelType w:val="multilevel"/>
    <w:tmpl w:val="0248C179"/>
    <w:lvl w:ilvl="0" w:tentative="0">
      <w:start w:val="0"/>
      <w:numFmt w:val="bullet"/>
      <w:lvlText w:val="-"/>
      <w:lvlJc w:val="left"/>
      <w:pPr>
        <w:ind w:left="143" w:hanging="564"/>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192" w:hanging="564"/>
      </w:pPr>
      <w:rPr>
        <w:rFonts w:hint="default"/>
        <w:lang w:val="ru-RU" w:eastAsia="en-US" w:bidi="ar-SA"/>
      </w:rPr>
    </w:lvl>
    <w:lvl w:ilvl="2" w:tentative="0">
      <w:start w:val="0"/>
      <w:numFmt w:val="bullet"/>
      <w:lvlText w:val="•"/>
      <w:lvlJc w:val="left"/>
      <w:pPr>
        <w:ind w:left="2244" w:hanging="564"/>
      </w:pPr>
      <w:rPr>
        <w:rFonts w:hint="default"/>
        <w:lang w:val="ru-RU" w:eastAsia="en-US" w:bidi="ar-SA"/>
      </w:rPr>
    </w:lvl>
    <w:lvl w:ilvl="3" w:tentative="0">
      <w:start w:val="0"/>
      <w:numFmt w:val="bullet"/>
      <w:lvlText w:val="•"/>
      <w:lvlJc w:val="left"/>
      <w:pPr>
        <w:ind w:left="3296" w:hanging="564"/>
      </w:pPr>
      <w:rPr>
        <w:rFonts w:hint="default"/>
        <w:lang w:val="ru-RU" w:eastAsia="en-US" w:bidi="ar-SA"/>
      </w:rPr>
    </w:lvl>
    <w:lvl w:ilvl="4" w:tentative="0">
      <w:start w:val="0"/>
      <w:numFmt w:val="bullet"/>
      <w:lvlText w:val="•"/>
      <w:lvlJc w:val="left"/>
      <w:pPr>
        <w:ind w:left="4349" w:hanging="564"/>
      </w:pPr>
      <w:rPr>
        <w:rFonts w:hint="default"/>
        <w:lang w:val="ru-RU" w:eastAsia="en-US" w:bidi="ar-SA"/>
      </w:rPr>
    </w:lvl>
    <w:lvl w:ilvl="5" w:tentative="0">
      <w:start w:val="0"/>
      <w:numFmt w:val="bullet"/>
      <w:lvlText w:val="•"/>
      <w:lvlJc w:val="left"/>
      <w:pPr>
        <w:ind w:left="5401" w:hanging="564"/>
      </w:pPr>
      <w:rPr>
        <w:rFonts w:hint="default"/>
        <w:lang w:val="ru-RU" w:eastAsia="en-US" w:bidi="ar-SA"/>
      </w:rPr>
    </w:lvl>
    <w:lvl w:ilvl="6" w:tentative="0">
      <w:start w:val="0"/>
      <w:numFmt w:val="bullet"/>
      <w:lvlText w:val="•"/>
      <w:lvlJc w:val="left"/>
      <w:pPr>
        <w:ind w:left="6453" w:hanging="564"/>
      </w:pPr>
      <w:rPr>
        <w:rFonts w:hint="default"/>
        <w:lang w:val="ru-RU" w:eastAsia="en-US" w:bidi="ar-SA"/>
      </w:rPr>
    </w:lvl>
    <w:lvl w:ilvl="7" w:tentative="0">
      <w:start w:val="0"/>
      <w:numFmt w:val="bullet"/>
      <w:lvlText w:val="•"/>
      <w:lvlJc w:val="left"/>
      <w:pPr>
        <w:ind w:left="7505" w:hanging="564"/>
      </w:pPr>
      <w:rPr>
        <w:rFonts w:hint="default"/>
        <w:lang w:val="ru-RU" w:eastAsia="en-US" w:bidi="ar-SA"/>
      </w:rPr>
    </w:lvl>
    <w:lvl w:ilvl="8" w:tentative="0">
      <w:start w:val="0"/>
      <w:numFmt w:val="bullet"/>
      <w:lvlText w:val="•"/>
      <w:lvlJc w:val="left"/>
      <w:pPr>
        <w:ind w:left="8558" w:hanging="564"/>
      </w:pPr>
      <w:rPr>
        <w:rFonts w:hint="default"/>
        <w:lang w:val="ru-RU" w:eastAsia="en-US" w:bidi="ar-SA"/>
      </w:rPr>
    </w:lvl>
  </w:abstractNum>
  <w:abstractNum w:abstractNumId="15">
    <w:nsid w:val="03D62ECE"/>
    <w:multiLevelType w:val="multilevel"/>
    <w:tmpl w:val="03D62ECE"/>
    <w:lvl w:ilvl="0" w:tentative="0">
      <w:start w:val="1"/>
      <w:numFmt w:val="decimal"/>
      <w:lvlText w:val="%1."/>
      <w:lvlJc w:val="left"/>
      <w:pPr>
        <w:ind w:left="175" w:hanging="30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228" w:hanging="309"/>
      </w:pPr>
      <w:rPr>
        <w:rFonts w:hint="default"/>
        <w:lang w:val="ru-RU" w:eastAsia="en-US" w:bidi="ar-SA"/>
      </w:rPr>
    </w:lvl>
    <w:lvl w:ilvl="2" w:tentative="0">
      <w:start w:val="0"/>
      <w:numFmt w:val="bullet"/>
      <w:lvlText w:val="•"/>
      <w:lvlJc w:val="left"/>
      <w:pPr>
        <w:ind w:left="2276" w:hanging="309"/>
      </w:pPr>
      <w:rPr>
        <w:rFonts w:hint="default"/>
        <w:lang w:val="ru-RU" w:eastAsia="en-US" w:bidi="ar-SA"/>
      </w:rPr>
    </w:lvl>
    <w:lvl w:ilvl="3" w:tentative="0">
      <w:start w:val="0"/>
      <w:numFmt w:val="bullet"/>
      <w:lvlText w:val="•"/>
      <w:lvlJc w:val="left"/>
      <w:pPr>
        <w:ind w:left="3324" w:hanging="309"/>
      </w:pPr>
      <w:rPr>
        <w:rFonts w:hint="default"/>
        <w:lang w:val="ru-RU" w:eastAsia="en-US" w:bidi="ar-SA"/>
      </w:rPr>
    </w:lvl>
    <w:lvl w:ilvl="4" w:tentative="0">
      <w:start w:val="0"/>
      <w:numFmt w:val="bullet"/>
      <w:lvlText w:val="•"/>
      <w:lvlJc w:val="left"/>
      <w:pPr>
        <w:ind w:left="4373" w:hanging="309"/>
      </w:pPr>
      <w:rPr>
        <w:rFonts w:hint="default"/>
        <w:lang w:val="ru-RU" w:eastAsia="en-US" w:bidi="ar-SA"/>
      </w:rPr>
    </w:lvl>
    <w:lvl w:ilvl="5" w:tentative="0">
      <w:start w:val="0"/>
      <w:numFmt w:val="bullet"/>
      <w:lvlText w:val="•"/>
      <w:lvlJc w:val="left"/>
      <w:pPr>
        <w:ind w:left="5421" w:hanging="309"/>
      </w:pPr>
      <w:rPr>
        <w:rFonts w:hint="default"/>
        <w:lang w:val="ru-RU" w:eastAsia="en-US" w:bidi="ar-SA"/>
      </w:rPr>
    </w:lvl>
    <w:lvl w:ilvl="6" w:tentative="0">
      <w:start w:val="0"/>
      <w:numFmt w:val="bullet"/>
      <w:lvlText w:val="•"/>
      <w:lvlJc w:val="left"/>
      <w:pPr>
        <w:ind w:left="6469" w:hanging="309"/>
      </w:pPr>
      <w:rPr>
        <w:rFonts w:hint="default"/>
        <w:lang w:val="ru-RU" w:eastAsia="en-US" w:bidi="ar-SA"/>
      </w:rPr>
    </w:lvl>
    <w:lvl w:ilvl="7" w:tentative="0">
      <w:start w:val="0"/>
      <w:numFmt w:val="bullet"/>
      <w:lvlText w:val="•"/>
      <w:lvlJc w:val="left"/>
      <w:pPr>
        <w:ind w:left="7517" w:hanging="309"/>
      </w:pPr>
      <w:rPr>
        <w:rFonts w:hint="default"/>
        <w:lang w:val="ru-RU" w:eastAsia="en-US" w:bidi="ar-SA"/>
      </w:rPr>
    </w:lvl>
    <w:lvl w:ilvl="8" w:tentative="0">
      <w:start w:val="0"/>
      <w:numFmt w:val="bullet"/>
      <w:lvlText w:val="•"/>
      <w:lvlJc w:val="left"/>
      <w:pPr>
        <w:ind w:left="8566" w:hanging="309"/>
      </w:pPr>
      <w:rPr>
        <w:rFonts w:hint="default"/>
        <w:lang w:val="ru-RU" w:eastAsia="en-US" w:bidi="ar-SA"/>
      </w:rPr>
    </w:lvl>
  </w:abstractNum>
  <w:abstractNum w:abstractNumId="16">
    <w:nsid w:val="0E640482"/>
    <w:multiLevelType w:val="multilevel"/>
    <w:tmpl w:val="0E640482"/>
    <w:lvl w:ilvl="0" w:tentative="0">
      <w:start w:val="1"/>
      <w:numFmt w:val="decimal"/>
      <w:lvlText w:val="%1."/>
      <w:lvlJc w:val="left"/>
      <w:pPr>
        <w:ind w:left="108" w:hanging="28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283"/>
      </w:pPr>
      <w:rPr>
        <w:rFonts w:hint="default"/>
        <w:lang w:val="ru-RU" w:eastAsia="en-US" w:bidi="ar-SA"/>
      </w:rPr>
    </w:lvl>
    <w:lvl w:ilvl="2" w:tentative="0">
      <w:start w:val="0"/>
      <w:numFmt w:val="bullet"/>
      <w:lvlText w:val="•"/>
      <w:lvlJc w:val="left"/>
      <w:pPr>
        <w:ind w:left="874" w:hanging="283"/>
      </w:pPr>
      <w:rPr>
        <w:rFonts w:hint="default"/>
        <w:lang w:val="ru-RU" w:eastAsia="en-US" w:bidi="ar-SA"/>
      </w:rPr>
    </w:lvl>
    <w:lvl w:ilvl="3" w:tentative="0">
      <w:start w:val="0"/>
      <w:numFmt w:val="bullet"/>
      <w:lvlText w:val="•"/>
      <w:lvlJc w:val="left"/>
      <w:pPr>
        <w:ind w:left="1261" w:hanging="283"/>
      </w:pPr>
      <w:rPr>
        <w:rFonts w:hint="default"/>
        <w:lang w:val="ru-RU" w:eastAsia="en-US" w:bidi="ar-SA"/>
      </w:rPr>
    </w:lvl>
    <w:lvl w:ilvl="4" w:tentative="0">
      <w:start w:val="0"/>
      <w:numFmt w:val="bullet"/>
      <w:lvlText w:val="•"/>
      <w:lvlJc w:val="left"/>
      <w:pPr>
        <w:ind w:left="1648" w:hanging="283"/>
      </w:pPr>
      <w:rPr>
        <w:rFonts w:hint="default"/>
        <w:lang w:val="ru-RU" w:eastAsia="en-US" w:bidi="ar-SA"/>
      </w:rPr>
    </w:lvl>
    <w:lvl w:ilvl="5" w:tentative="0">
      <w:start w:val="0"/>
      <w:numFmt w:val="bullet"/>
      <w:lvlText w:val="•"/>
      <w:lvlJc w:val="left"/>
      <w:pPr>
        <w:ind w:left="2035" w:hanging="283"/>
      </w:pPr>
      <w:rPr>
        <w:rFonts w:hint="default"/>
        <w:lang w:val="ru-RU" w:eastAsia="en-US" w:bidi="ar-SA"/>
      </w:rPr>
    </w:lvl>
    <w:lvl w:ilvl="6" w:tentative="0">
      <w:start w:val="0"/>
      <w:numFmt w:val="bullet"/>
      <w:lvlText w:val="•"/>
      <w:lvlJc w:val="left"/>
      <w:pPr>
        <w:ind w:left="2422" w:hanging="283"/>
      </w:pPr>
      <w:rPr>
        <w:rFonts w:hint="default"/>
        <w:lang w:val="ru-RU" w:eastAsia="en-US" w:bidi="ar-SA"/>
      </w:rPr>
    </w:lvl>
    <w:lvl w:ilvl="7" w:tentative="0">
      <w:start w:val="0"/>
      <w:numFmt w:val="bullet"/>
      <w:lvlText w:val="•"/>
      <w:lvlJc w:val="left"/>
      <w:pPr>
        <w:ind w:left="2809" w:hanging="283"/>
      </w:pPr>
      <w:rPr>
        <w:rFonts w:hint="default"/>
        <w:lang w:val="ru-RU" w:eastAsia="en-US" w:bidi="ar-SA"/>
      </w:rPr>
    </w:lvl>
    <w:lvl w:ilvl="8" w:tentative="0">
      <w:start w:val="0"/>
      <w:numFmt w:val="bullet"/>
      <w:lvlText w:val="•"/>
      <w:lvlJc w:val="left"/>
      <w:pPr>
        <w:ind w:left="3196" w:hanging="283"/>
      </w:pPr>
      <w:rPr>
        <w:rFonts w:hint="default"/>
        <w:lang w:val="ru-RU" w:eastAsia="en-US" w:bidi="ar-SA"/>
      </w:rPr>
    </w:lvl>
  </w:abstractNum>
  <w:abstractNum w:abstractNumId="17">
    <w:nsid w:val="2470EC97"/>
    <w:multiLevelType w:val="multilevel"/>
    <w:tmpl w:val="2470EC97"/>
    <w:lvl w:ilvl="0" w:tentative="0">
      <w:start w:val="1"/>
      <w:numFmt w:val="decimal"/>
      <w:lvlText w:val="%1."/>
      <w:lvlJc w:val="left"/>
      <w:pPr>
        <w:ind w:left="108" w:hanging="35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357"/>
      </w:pPr>
      <w:rPr>
        <w:rFonts w:hint="default"/>
        <w:lang w:val="ru-RU" w:eastAsia="en-US" w:bidi="ar-SA"/>
      </w:rPr>
    </w:lvl>
    <w:lvl w:ilvl="2" w:tentative="0">
      <w:start w:val="0"/>
      <w:numFmt w:val="bullet"/>
      <w:lvlText w:val="•"/>
      <w:lvlJc w:val="left"/>
      <w:pPr>
        <w:ind w:left="874" w:hanging="357"/>
      </w:pPr>
      <w:rPr>
        <w:rFonts w:hint="default"/>
        <w:lang w:val="ru-RU" w:eastAsia="en-US" w:bidi="ar-SA"/>
      </w:rPr>
    </w:lvl>
    <w:lvl w:ilvl="3" w:tentative="0">
      <w:start w:val="0"/>
      <w:numFmt w:val="bullet"/>
      <w:lvlText w:val="•"/>
      <w:lvlJc w:val="left"/>
      <w:pPr>
        <w:ind w:left="1261" w:hanging="357"/>
      </w:pPr>
      <w:rPr>
        <w:rFonts w:hint="default"/>
        <w:lang w:val="ru-RU" w:eastAsia="en-US" w:bidi="ar-SA"/>
      </w:rPr>
    </w:lvl>
    <w:lvl w:ilvl="4" w:tentative="0">
      <w:start w:val="0"/>
      <w:numFmt w:val="bullet"/>
      <w:lvlText w:val="•"/>
      <w:lvlJc w:val="left"/>
      <w:pPr>
        <w:ind w:left="1648" w:hanging="357"/>
      </w:pPr>
      <w:rPr>
        <w:rFonts w:hint="default"/>
        <w:lang w:val="ru-RU" w:eastAsia="en-US" w:bidi="ar-SA"/>
      </w:rPr>
    </w:lvl>
    <w:lvl w:ilvl="5" w:tentative="0">
      <w:start w:val="0"/>
      <w:numFmt w:val="bullet"/>
      <w:lvlText w:val="•"/>
      <w:lvlJc w:val="left"/>
      <w:pPr>
        <w:ind w:left="2035" w:hanging="357"/>
      </w:pPr>
      <w:rPr>
        <w:rFonts w:hint="default"/>
        <w:lang w:val="ru-RU" w:eastAsia="en-US" w:bidi="ar-SA"/>
      </w:rPr>
    </w:lvl>
    <w:lvl w:ilvl="6" w:tentative="0">
      <w:start w:val="0"/>
      <w:numFmt w:val="bullet"/>
      <w:lvlText w:val="•"/>
      <w:lvlJc w:val="left"/>
      <w:pPr>
        <w:ind w:left="2422" w:hanging="357"/>
      </w:pPr>
      <w:rPr>
        <w:rFonts w:hint="default"/>
        <w:lang w:val="ru-RU" w:eastAsia="en-US" w:bidi="ar-SA"/>
      </w:rPr>
    </w:lvl>
    <w:lvl w:ilvl="7" w:tentative="0">
      <w:start w:val="0"/>
      <w:numFmt w:val="bullet"/>
      <w:lvlText w:val="•"/>
      <w:lvlJc w:val="left"/>
      <w:pPr>
        <w:ind w:left="2809" w:hanging="357"/>
      </w:pPr>
      <w:rPr>
        <w:rFonts w:hint="default"/>
        <w:lang w:val="ru-RU" w:eastAsia="en-US" w:bidi="ar-SA"/>
      </w:rPr>
    </w:lvl>
    <w:lvl w:ilvl="8" w:tentative="0">
      <w:start w:val="0"/>
      <w:numFmt w:val="bullet"/>
      <w:lvlText w:val="•"/>
      <w:lvlJc w:val="left"/>
      <w:pPr>
        <w:ind w:left="3196" w:hanging="357"/>
      </w:pPr>
      <w:rPr>
        <w:rFonts w:hint="default"/>
        <w:lang w:val="ru-RU" w:eastAsia="en-US" w:bidi="ar-SA"/>
      </w:rPr>
    </w:lvl>
  </w:abstractNum>
  <w:abstractNum w:abstractNumId="18">
    <w:nsid w:val="25B654F3"/>
    <w:multiLevelType w:val="multilevel"/>
    <w:tmpl w:val="25B654F3"/>
    <w:lvl w:ilvl="0" w:tentative="0">
      <w:start w:val="18"/>
      <w:numFmt w:val="decimal"/>
      <w:lvlText w:val="%1"/>
      <w:lvlJc w:val="left"/>
      <w:pPr>
        <w:ind w:left="143" w:hanging="809"/>
        <w:jc w:val="left"/>
      </w:pPr>
      <w:rPr>
        <w:rFonts w:hint="default"/>
        <w:lang w:val="ru-RU" w:eastAsia="en-US" w:bidi="ar-SA"/>
      </w:rPr>
    </w:lvl>
    <w:lvl w:ilvl="1" w:tentative="0">
      <w:start w:val="2"/>
      <w:numFmt w:val="decimal"/>
      <w:lvlText w:val="%1.%2."/>
      <w:lvlJc w:val="left"/>
      <w:pPr>
        <w:ind w:left="143" w:hanging="809"/>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2" w:tentative="0">
      <w:start w:val="0"/>
      <w:numFmt w:val="bullet"/>
      <w:lvlText w:val="•"/>
      <w:lvlJc w:val="left"/>
      <w:pPr>
        <w:ind w:left="2244" w:hanging="809"/>
      </w:pPr>
      <w:rPr>
        <w:rFonts w:hint="default"/>
        <w:lang w:val="ru-RU" w:eastAsia="en-US" w:bidi="ar-SA"/>
      </w:rPr>
    </w:lvl>
    <w:lvl w:ilvl="3" w:tentative="0">
      <w:start w:val="0"/>
      <w:numFmt w:val="bullet"/>
      <w:lvlText w:val="•"/>
      <w:lvlJc w:val="left"/>
      <w:pPr>
        <w:ind w:left="3296" w:hanging="809"/>
      </w:pPr>
      <w:rPr>
        <w:rFonts w:hint="default"/>
        <w:lang w:val="ru-RU" w:eastAsia="en-US" w:bidi="ar-SA"/>
      </w:rPr>
    </w:lvl>
    <w:lvl w:ilvl="4" w:tentative="0">
      <w:start w:val="0"/>
      <w:numFmt w:val="bullet"/>
      <w:lvlText w:val="•"/>
      <w:lvlJc w:val="left"/>
      <w:pPr>
        <w:ind w:left="4349" w:hanging="809"/>
      </w:pPr>
      <w:rPr>
        <w:rFonts w:hint="default"/>
        <w:lang w:val="ru-RU" w:eastAsia="en-US" w:bidi="ar-SA"/>
      </w:rPr>
    </w:lvl>
    <w:lvl w:ilvl="5" w:tentative="0">
      <w:start w:val="0"/>
      <w:numFmt w:val="bullet"/>
      <w:lvlText w:val="•"/>
      <w:lvlJc w:val="left"/>
      <w:pPr>
        <w:ind w:left="5401" w:hanging="809"/>
      </w:pPr>
      <w:rPr>
        <w:rFonts w:hint="default"/>
        <w:lang w:val="ru-RU" w:eastAsia="en-US" w:bidi="ar-SA"/>
      </w:rPr>
    </w:lvl>
    <w:lvl w:ilvl="6" w:tentative="0">
      <w:start w:val="0"/>
      <w:numFmt w:val="bullet"/>
      <w:lvlText w:val="•"/>
      <w:lvlJc w:val="left"/>
      <w:pPr>
        <w:ind w:left="6453" w:hanging="809"/>
      </w:pPr>
      <w:rPr>
        <w:rFonts w:hint="default"/>
        <w:lang w:val="ru-RU" w:eastAsia="en-US" w:bidi="ar-SA"/>
      </w:rPr>
    </w:lvl>
    <w:lvl w:ilvl="7" w:tentative="0">
      <w:start w:val="0"/>
      <w:numFmt w:val="bullet"/>
      <w:lvlText w:val="•"/>
      <w:lvlJc w:val="left"/>
      <w:pPr>
        <w:ind w:left="7505" w:hanging="809"/>
      </w:pPr>
      <w:rPr>
        <w:rFonts w:hint="default"/>
        <w:lang w:val="ru-RU" w:eastAsia="en-US" w:bidi="ar-SA"/>
      </w:rPr>
    </w:lvl>
    <w:lvl w:ilvl="8" w:tentative="0">
      <w:start w:val="0"/>
      <w:numFmt w:val="bullet"/>
      <w:lvlText w:val="•"/>
      <w:lvlJc w:val="left"/>
      <w:pPr>
        <w:ind w:left="8558" w:hanging="809"/>
      </w:pPr>
      <w:rPr>
        <w:rFonts w:hint="default"/>
        <w:lang w:val="ru-RU" w:eastAsia="en-US" w:bidi="ar-SA"/>
      </w:rPr>
    </w:lvl>
  </w:abstractNum>
  <w:abstractNum w:abstractNumId="19">
    <w:nsid w:val="2A8F537B"/>
    <w:multiLevelType w:val="multilevel"/>
    <w:tmpl w:val="2A8F537B"/>
    <w:lvl w:ilvl="0" w:tentative="0">
      <w:start w:val="4"/>
      <w:numFmt w:val="decimal"/>
      <w:lvlText w:val="%1."/>
      <w:lvlJc w:val="left"/>
      <w:pPr>
        <w:ind w:left="320" w:hanging="213"/>
        <w:jc w:val="left"/>
      </w:pPr>
      <w:rPr>
        <w:rFonts w:hint="default" w:ascii="Times New Roman" w:hAnsi="Times New Roman" w:eastAsia="Times New Roman" w:cs="Times New Roman"/>
        <w:b w:val="0"/>
        <w:bCs w:val="0"/>
        <w:i w:val="0"/>
        <w:iCs w:val="0"/>
        <w:spacing w:val="-1"/>
        <w:w w:val="97"/>
        <w:sz w:val="26"/>
        <w:szCs w:val="26"/>
        <w:lang w:val="ru-RU" w:eastAsia="en-US" w:bidi="ar-SA"/>
      </w:rPr>
    </w:lvl>
    <w:lvl w:ilvl="1" w:tentative="0">
      <w:start w:val="0"/>
      <w:numFmt w:val="bullet"/>
      <w:lvlText w:val="•"/>
      <w:lvlJc w:val="left"/>
      <w:pPr>
        <w:ind w:left="685" w:hanging="213"/>
      </w:pPr>
      <w:rPr>
        <w:rFonts w:hint="default"/>
        <w:lang w:val="ru-RU" w:eastAsia="en-US" w:bidi="ar-SA"/>
      </w:rPr>
    </w:lvl>
    <w:lvl w:ilvl="2" w:tentative="0">
      <w:start w:val="0"/>
      <w:numFmt w:val="bullet"/>
      <w:lvlText w:val="•"/>
      <w:lvlJc w:val="left"/>
      <w:pPr>
        <w:ind w:left="1050" w:hanging="213"/>
      </w:pPr>
      <w:rPr>
        <w:rFonts w:hint="default"/>
        <w:lang w:val="ru-RU" w:eastAsia="en-US" w:bidi="ar-SA"/>
      </w:rPr>
    </w:lvl>
    <w:lvl w:ilvl="3" w:tentative="0">
      <w:start w:val="0"/>
      <w:numFmt w:val="bullet"/>
      <w:lvlText w:val="•"/>
      <w:lvlJc w:val="left"/>
      <w:pPr>
        <w:ind w:left="1415" w:hanging="213"/>
      </w:pPr>
      <w:rPr>
        <w:rFonts w:hint="default"/>
        <w:lang w:val="ru-RU" w:eastAsia="en-US" w:bidi="ar-SA"/>
      </w:rPr>
    </w:lvl>
    <w:lvl w:ilvl="4" w:tentative="0">
      <w:start w:val="0"/>
      <w:numFmt w:val="bullet"/>
      <w:lvlText w:val="•"/>
      <w:lvlJc w:val="left"/>
      <w:pPr>
        <w:ind w:left="1780" w:hanging="213"/>
      </w:pPr>
      <w:rPr>
        <w:rFonts w:hint="default"/>
        <w:lang w:val="ru-RU" w:eastAsia="en-US" w:bidi="ar-SA"/>
      </w:rPr>
    </w:lvl>
    <w:lvl w:ilvl="5" w:tentative="0">
      <w:start w:val="0"/>
      <w:numFmt w:val="bullet"/>
      <w:lvlText w:val="•"/>
      <w:lvlJc w:val="left"/>
      <w:pPr>
        <w:ind w:left="2145" w:hanging="213"/>
      </w:pPr>
      <w:rPr>
        <w:rFonts w:hint="default"/>
        <w:lang w:val="ru-RU" w:eastAsia="en-US" w:bidi="ar-SA"/>
      </w:rPr>
    </w:lvl>
    <w:lvl w:ilvl="6" w:tentative="0">
      <w:start w:val="0"/>
      <w:numFmt w:val="bullet"/>
      <w:lvlText w:val="•"/>
      <w:lvlJc w:val="left"/>
      <w:pPr>
        <w:ind w:left="2510" w:hanging="213"/>
      </w:pPr>
      <w:rPr>
        <w:rFonts w:hint="default"/>
        <w:lang w:val="ru-RU" w:eastAsia="en-US" w:bidi="ar-SA"/>
      </w:rPr>
    </w:lvl>
    <w:lvl w:ilvl="7" w:tentative="0">
      <w:start w:val="0"/>
      <w:numFmt w:val="bullet"/>
      <w:lvlText w:val="•"/>
      <w:lvlJc w:val="left"/>
      <w:pPr>
        <w:ind w:left="2875" w:hanging="213"/>
      </w:pPr>
      <w:rPr>
        <w:rFonts w:hint="default"/>
        <w:lang w:val="ru-RU" w:eastAsia="en-US" w:bidi="ar-SA"/>
      </w:rPr>
    </w:lvl>
    <w:lvl w:ilvl="8" w:tentative="0">
      <w:start w:val="0"/>
      <w:numFmt w:val="bullet"/>
      <w:lvlText w:val="•"/>
      <w:lvlJc w:val="left"/>
      <w:pPr>
        <w:ind w:left="3240" w:hanging="213"/>
      </w:pPr>
      <w:rPr>
        <w:rFonts w:hint="default"/>
        <w:lang w:val="ru-RU" w:eastAsia="en-US" w:bidi="ar-SA"/>
      </w:rPr>
    </w:lvl>
  </w:abstractNum>
  <w:abstractNum w:abstractNumId="20">
    <w:nsid w:val="39A0D9AC"/>
    <w:multiLevelType w:val="multilevel"/>
    <w:tmpl w:val="39A0D9AC"/>
    <w:lvl w:ilvl="0" w:tentative="0">
      <w:start w:val="1"/>
      <w:numFmt w:val="decimal"/>
      <w:lvlText w:val="%1."/>
      <w:lvlJc w:val="left"/>
      <w:pPr>
        <w:ind w:left="108" w:hanging="33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338"/>
      </w:pPr>
      <w:rPr>
        <w:rFonts w:hint="default"/>
        <w:lang w:val="ru-RU" w:eastAsia="en-US" w:bidi="ar-SA"/>
      </w:rPr>
    </w:lvl>
    <w:lvl w:ilvl="2" w:tentative="0">
      <w:start w:val="0"/>
      <w:numFmt w:val="bullet"/>
      <w:lvlText w:val="•"/>
      <w:lvlJc w:val="left"/>
      <w:pPr>
        <w:ind w:left="874" w:hanging="338"/>
      </w:pPr>
      <w:rPr>
        <w:rFonts w:hint="default"/>
        <w:lang w:val="ru-RU" w:eastAsia="en-US" w:bidi="ar-SA"/>
      </w:rPr>
    </w:lvl>
    <w:lvl w:ilvl="3" w:tentative="0">
      <w:start w:val="0"/>
      <w:numFmt w:val="bullet"/>
      <w:lvlText w:val="•"/>
      <w:lvlJc w:val="left"/>
      <w:pPr>
        <w:ind w:left="1261" w:hanging="338"/>
      </w:pPr>
      <w:rPr>
        <w:rFonts w:hint="default"/>
        <w:lang w:val="ru-RU" w:eastAsia="en-US" w:bidi="ar-SA"/>
      </w:rPr>
    </w:lvl>
    <w:lvl w:ilvl="4" w:tentative="0">
      <w:start w:val="0"/>
      <w:numFmt w:val="bullet"/>
      <w:lvlText w:val="•"/>
      <w:lvlJc w:val="left"/>
      <w:pPr>
        <w:ind w:left="1648" w:hanging="338"/>
      </w:pPr>
      <w:rPr>
        <w:rFonts w:hint="default"/>
        <w:lang w:val="ru-RU" w:eastAsia="en-US" w:bidi="ar-SA"/>
      </w:rPr>
    </w:lvl>
    <w:lvl w:ilvl="5" w:tentative="0">
      <w:start w:val="0"/>
      <w:numFmt w:val="bullet"/>
      <w:lvlText w:val="•"/>
      <w:lvlJc w:val="left"/>
      <w:pPr>
        <w:ind w:left="2035" w:hanging="338"/>
      </w:pPr>
      <w:rPr>
        <w:rFonts w:hint="default"/>
        <w:lang w:val="ru-RU" w:eastAsia="en-US" w:bidi="ar-SA"/>
      </w:rPr>
    </w:lvl>
    <w:lvl w:ilvl="6" w:tentative="0">
      <w:start w:val="0"/>
      <w:numFmt w:val="bullet"/>
      <w:lvlText w:val="•"/>
      <w:lvlJc w:val="left"/>
      <w:pPr>
        <w:ind w:left="2422" w:hanging="338"/>
      </w:pPr>
      <w:rPr>
        <w:rFonts w:hint="default"/>
        <w:lang w:val="ru-RU" w:eastAsia="en-US" w:bidi="ar-SA"/>
      </w:rPr>
    </w:lvl>
    <w:lvl w:ilvl="7" w:tentative="0">
      <w:start w:val="0"/>
      <w:numFmt w:val="bullet"/>
      <w:lvlText w:val="•"/>
      <w:lvlJc w:val="left"/>
      <w:pPr>
        <w:ind w:left="2809" w:hanging="338"/>
      </w:pPr>
      <w:rPr>
        <w:rFonts w:hint="default"/>
        <w:lang w:val="ru-RU" w:eastAsia="en-US" w:bidi="ar-SA"/>
      </w:rPr>
    </w:lvl>
    <w:lvl w:ilvl="8" w:tentative="0">
      <w:start w:val="0"/>
      <w:numFmt w:val="bullet"/>
      <w:lvlText w:val="•"/>
      <w:lvlJc w:val="left"/>
      <w:pPr>
        <w:ind w:left="3196" w:hanging="338"/>
      </w:pPr>
      <w:rPr>
        <w:rFonts w:hint="default"/>
        <w:lang w:val="ru-RU" w:eastAsia="en-US" w:bidi="ar-SA"/>
      </w:rPr>
    </w:lvl>
  </w:abstractNum>
  <w:abstractNum w:abstractNumId="21">
    <w:nsid w:val="46A08BB8"/>
    <w:multiLevelType w:val="multilevel"/>
    <w:tmpl w:val="46A08BB8"/>
    <w:lvl w:ilvl="0" w:tentative="0">
      <w:start w:val="4"/>
      <w:numFmt w:val="decimal"/>
      <w:lvlText w:val="%1."/>
      <w:lvlJc w:val="left"/>
      <w:pPr>
        <w:ind w:left="390" w:hanging="28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757" w:hanging="283"/>
      </w:pPr>
      <w:rPr>
        <w:rFonts w:hint="default"/>
        <w:lang w:val="ru-RU" w:eastAsia="en-US" w:bidi="ar-SA"/>
      </w:rPr>
    </w:lvl>
    <w:lvl w:ilvl="2" w:tentative="0">
      <w:start w:val="0"/>
      <w:numFmt w:val="bullet"/>
      <w:lvlText w:val="•"/>
      <w:lvlJc w:val="left"/>
      <w:pPr>
        <w:ind w:left="1114" w:hanging="283"/>
      </w:pPr>
      <w:rPr>
        <w:rFonts w:hint="default"/>
        <w:lang w:val="ru-RU" w:eastAsia="en-US" w:bidi="ar-SA"/>
      </w:rPr>
    </w:lvl>
    <w:lvl w:ilvl="3" w:tentative="0">
      <w:start w:val="0"/>
      <w:numFmt w:val="bullet"/>
      <w:lvlText w:val="•"/>
      <w:lvlJc w:val="left"/>
      <w:pPr>
        <w:ind w:left="1471" w:hanging="283"/>
      </w:pPr>
      <w:rPr>
        <w:rFonts w:hint="default"/>
        <w:lang w:val="ru-RU" w:eastAsia="en-US" w:bidi="ar-SA"/>
      </w:rPr>
    </w:lvl>
    <w:lvl w:ilvl="4" w:tentative="0">
      <w:start w:val="0"/>
      <w:numFmt w:val="bullet"/>
      <w:lvlText w:val="•"/>
      <w:lvlJc w:val="left"/>
      <w:pPr>
        <w:ind w:left="1828" w:hanging="283"/>
      </w:pPr>
      <w:rPr>
        <w:rFonts w:hint="default"/>
        <w:lang w:val="ru-RU" w:eastAsia="en-US" w:bidi="ar-SA"/>
      </w:rPr>
    </w:lvl>
    <w:lvl w:ilvl="5" w:tentative="0">
      <w:start w:val="0"/>
      <w:numFmt w:val="bullet"/>
      <w:lvlText w:val="•"/>
      <w:lvlJc w:val="left"/>
      <w:pPr>
        <w:ind w:left="2185" w:hanging="283"/>
      </w:pPr>
      <w:rPr>
        <w:rFonts w:hint="default"/>
        <w:lang w:val="ru-RU" w:eastAsia="en-US" w:bidi="ar-SA"/>
      </w:rPr>
    </w:lvl>
    <w:lvl w:ilvl="6" w:tentative="0">
      <w:start w:val="0"/>
      <w:numFmt w:val="bullet"/>
      <w:lvlText w:val="•"/>
      <w:lvlJc w:val="left"/>
      <w:pPr>
        <w:ind w:left="2542" w:hanging="283"/>
      </w:pPr>
      <w:rPr>
        <w:rFonts w:hint="default"/>
        <w:lang w:val="ru-RU" w:eastAsia="en-US" w:bidi="ar-SA"/>
      </w:rPr>
    </w:lvl>
    <w:lvl w:ilvl="7" w:tentative="0">
      <w:start w:val="0"/>
      <w:numFmt w:val="bullet"/>
      <w:lvlText w:val="•"/>
      <w:lvlJc w:val="left"/>
      <w:pPr>
        <w:ind w:left="2899" w:hanging="283"/>
      </w:pPr>
      <w:rPr>
        <w:rFonts w:hint="default"/>
        <w:lang w:val="ru-RU" w:eastAsia="en-US" w:bidi="ar-SA"/>
      </w:rPr>
    </w:lvl>
    <w:lvl w:ilvl="8" w:tentative="0">
      <w:start w:val="0"/>
      <w:numFmt w:val="bullet"/>
      <w:lvlText w:val="•"/>
      <w:lvlJc w:val="left"/>
      <w:pPr>
        <w:ind w:left="3256" w:hanging="283"/>
      </w:pPr>
      <w:rPr>
        <w:rFonts w:hint="default"/>
        <w:lang w:val="ru-RU" w:eastAsia="en-US" w:bidi="ar-SA"/>
      </w:rPr>
    </w:lvl>
  </w:abstractNum>
  <w:abstractNum w:abstractNumId="22">
    <w:nsid w:val="4C1BAE26"/>
    <w:multiLevelType w:val="multilevel"/>
    <w:tmpl w:val="4C1BAE26"/>
    <w:lvl w:ilvl="0" w:tentative="0">
      <w:start w:val="1"/>
      <w:numFmt w:val="decimal"/>
      <w:lvlText w:val="%1."/>
      <w:lvlJc w:val="left"/>
      <w:pPr>
        <w:ind w:left="108" w:hanging="64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645"/>
      </w:pPr>
      <w:rPr>
        <w:rFonts w:hint="default"/>
        <w:lang w:val="ru-RU" w:eastAsia="en-US" w:bidi="ar-SA"/>
      </w:rPr>
    </w:lvl>
    <w:lvl w:ilvl="2" w:tentative="0">
      <w:start w:val="0"/>
      <w:numFmt w:val="bullet"/>
      <w:lvlText w:val="•"/>
      <w:lvlJc w:val="left"/>
      <w:pPr>
        <w:ind w:left="874" w:hanging="645"/>
      </w:pPr>
      <w:rPr>
        <w:rFonts w:hint="default"/>
        <w:lang w:val="ru-RU" w:eastAsia="en-US" w:bidi="ar-SA"/>
      </w:rPr>
    </w:lvl>
    <w:lvl w:ilvl="3" w:tentative="0">
      <w:start w:val="0"/>
      <w:numFmt w:val="bullet"/>
      <w:lvlText w:val="•"/>
      <w:lvlJc w:val="left"/>
      <w:pPr>
        <w:ind w:left="1261" w:hanging="645"/>
      </w:pPr>
      <w:rPr>
        <w:rFonts w:hint="default"/>
        <w:lang w:val="ru-RU" w:eastAsia="en-US" w:bidi="ar-SA"/>
      </w:rPr>
    </w:lvl>
    <w:lvl w:ilvl="4" w:tentative="0">
      <w:start w:val="0"/>
      <w:numFmt w:val="bullet"/>
      <w:lvlText w:val="•"/>
      <w:lvlJc w:val="left"/>
      <w:pPr>
        <w:ind w:left="1648" w:hanging="645"/>
      </w:pPr>
      <w:rPr>
        <w:rFonts w:hint="default"/>
        <w:lang w:val="ru-RU" w:eastAsia="en-US" w:bidi="ar-SA"/>
      </w:rPr>
    </w:lvl>
    <w:lvl w:ilvl="5" w:tentative="0">
      <w:start w:val="0"/>
      <w:numFmt w:val="bullet"/>
      <w:lvlText w:val="•"/>
      <w:lvlJc w:val="left"/>
      <w:pPr>
        <w:ind w:left="2035" w:hanging="645"/>
      </w:pPr>
      <w:rPr>
        <w:rFonts w:hint="default"/>
        <w:lang w:val="ru-RU" w:eastAsia="en-US" w:bidi="ar-SA"/>
      </w:rPr>
    </w:lvl>
    <w:lvl w:ilvl="6" w:tentative="0">
      <w:start w:val="0"/>
      <w:numFmt w:val="bullet"/>
      <w:lvlText w:val="•"/>
      <w:lvlJc w:val="left"/>
      <w:pPr>
        <w:ind w:left="2422" w:hanging="645"/>
      </w:pPr>
      <w:rPr>
        <w:rFonts w:hint="default"/>
        <w:lang w:val="ru-RU" w:eastAsia="en-US" w:bidi="ar-SA"/>
      </w:rPr>
    </w:lvl>
    <w:lvl w:ilvl="7" w:tentative="0">
      <w:start w:val="0"/>
      <w:numFmt w:val="bullet"/>
      <w:lvlText w:val="•"/>
      <w:lvlJc w:val="left"/>
      <w:pPr>
        <w:ind w:left="2809" w:hanging="645"/>
      </w:pPr>
      <w:rPr>
        <w:rFonts w:hint="default"/>
        <w:lang w:val="ru-RU" w:eastAsia="en-US" w:bidi="ar-SA"/>
      </w:rPr>
    </w:lvl>
    <w:lvl w:ilvl="8" w:tentative="0">
      <w:start w:val="0"/>
      <w:numFmt w:val="bullet"/>
      <w:lvlText w:val="•"/>
      <w:lvlJc w:val="left"/>
      <w:pPr>
        <w:ind w:left="3196" w:hanging="645"/>
      </w:pPr>
      <w:rPr>
        <w:rFonts w:hint="default"/>
        <w:lang w:val="ru-RU" w:eastAsia="en-US" w:bidi="ar-SA"/>
      </w:rPr>
    </w:lvl>
  </w:abstractNum>
  <w:abstractNum w:abstractNumId="23">
    <w:nsid w:val="4D4DC07F"/>
    <w:multiLevelType w:val="multilevel"/>
    <w:tmpl w:val="4D4DC07F"/>
    <w:lvl w:ilvl="0" w:tentative="0">
      <w:start w:val="1"/>
      <w:numFmt w:val="decimal"/>
      <w:lvlText w:val="%1."/>
      <w:lvlJc w:val="left"/>
      <w:pPr>
        <w:ind w:left="108" w:hanging="45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451"/>
      </w:pPr>
      <w:rPr>
        <w:rFonts w:hint="default"/>
        <w:lang w:val="ru-RU" w:eastAsia="en-US" w:bidi="ar-SA"/>
      </w:rPr>
    </w:lvl>
    <w:lvl w:ilvl="2" w:tentative="0">
      <w:start w:val="0"/>
      <w:numFmt w:val="bullet"/>
      <w:lvlText w:val="•"/>
      <w:lvlJc w:val="left"/>
      <w:pPr>
        <w:ind w:left="874" w:hanging="451"/>
      </w:pPr>
      <w:rPr>
        <w:rFonts w:hint="default"/>
        <w:lang w:val="ru-RU" w:eastAsia="en-US" w:bidi="ar-SA"/>
      </w:rPr>
    </w:lvl>
    <w:lvl w:ilvl="3" w:tentative="0">
      <w:start w:val="0"/>
      <w:numFmt w:val="bullet"/>
      <w:lvlText w:val="•"/>
      <w:lvlJc w:val="left"/>
      <w:pPr>
        <w:ind w:left="1261" w:hanging="451"/>
      </w:pPr>
      <w:rPr>
        <w:rFonts w:hint="default"/>
        <w:lang w:val="ru-RU" w:eastAsia="en-US" w:bidi="ar-SA"/>
      </w:rPr>
    </w:lvl>
    <w:lvl w:ilvl="4" w:tentative="0">
      <w:start w:val="0"/>
      <w:numFmt w:val="bullet"/>
      <w:lvlText w:val="•"/>
      <w:lvlJc w:val="left"/>
      <w:pPr>
        <w:ind w:left="1648" w:hanging="451"/>
      </w:pPr>
      <w:rPr>
        <w:rFonts w:hint="default"/>
        <w:lang w:val="ru-RU" w:eastAsia="en-US" w:bidi="ar-SA"/>
      </w:rPr>
    </w:lvl>
    <w:lvl w:ilvl="5" w:tentative="0">
      <w:start w:val="0"/>
      <w:numFmt w:val="bullet"/>
      <w:lvlText w:val="•"/>
      <w:lvlJc w:val="left"/>
      <w:pPr>
        <w:ind w:left="2035" w:hanging="451"/>
      </w:pPr>
      <w:rPr>
        <w:rFonts w:hint="default"/>
        <w:lang w:val="ru-RU" w:eastAsia="en-US" w:bidi="ar-SA"/>
      </w:rPr>
    </w:lvl>
    <w:lvl w:ilvl="6" w:tentative="0">
      <w:start w:val="0"/>
      <w:numFmt w:val="bullet"/>
      <w:lvlText w:val="•"/>
      <w:lvlJc w:val="left"/>
      <w:pPr>
        <w:ind w:left="2422" w:hanging="451"/>
      </w:pPr>
      <w:rPr>
        <w:rFonts w:hint="default"/>
        <w:lang w:val="ru-RU" w:eastAsia="en-US" w:bidi="ar-SA"/>
      </w:rPr>
    </w:lvl>
    <w:lvl w:ilvl="7" w:tentative="0">
      <w:start w:val="0"/>
      <w:numFmt w:val="bullet"/>
      <w:lvlText w:val="•"/>
      <w:lvlJc w:val="left"/>
      <w:pPr>
        <w:ind w:left="2809" w:hanging="451"/>
      </w:pPr>
      <w:rPr>
        <w:rFonts w:hint="default"/>
        <w:lang w:val="ru-RU" w:eastAsia="en-US" w:bidi="ar-SA"/>
      </w:rPr>
    </w:lvl>
    <w:lvl w:ilvl="8" w:tentative="0">
      <w:start w:val="0"/>
      <w:numFmt w:val="bullet"/>
      <w:lvlText w:val="•"/>
      <w:lvlJc w:val="left"/>
      <w:pPr>
        <w:ind w:left="3196" w:hanging="451"/>
      </w:pPr>
      <w:rPr>
        <w:rFonts w:hint="default"/>
        <w:lang w:val="ru-RU" w:eastAsia="en-US" w:bidi="ar-SA"/>
      </w:rPr>
    </w:lvl>
  </w:abstractNum>
  <w:abstractNum w:abstractNumId="24">
    <w:nsid w:val="58765686"/>
    <w:multiLevelType w:val="multilevel"/>
    <w:tmpl w:val="58765686"/>
    <w:lvl w:ilvl="0" w:tentative="0">
      <w:start w:val="1"/>
      <w:numFmt w:val="decimal"/>
      <w:lvlText w:val="%1."/>
      <w:lvlJc w:val="left"/>
      <w:pPr>
        <w:ind w:left="38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739" w:hanging="281"/>
      </w:pPr>
      <w:rPr>
        <w:rFonts w:hint="default"/>
        <w:lang w:val="ru-RU" w:eastAsia="en-US" w:bidi="ar-SA"/>
      </w:rPr>
    </w:lvl>
    <w:lvl w:ilvl="2" w:tentative="0">
      <w:start w:val="0"/>
      <w:numFmt w:val="bullet"/>
      <w:lvlText w:val="•"/>
      <w:lvlJc w:val="left"/>
      <w:pPr>
        <w:ind w:left="1098" w:hanging="281"/>
      </w:pPr>
      <w:rPr>
        <w:rFonts w:hint="default"/>
        <w:lang w:val="ru-RU" w:eastAsia="en-US" w:bidi="ar-SA"/>
      </w:rPr>
    </w:lvl>
    <w:lvl w:ilvl="3" w:tentative="0">
      <w:start w:val="0"/>
      <w:numFmt w:val="bullet"/>
      <w:lvlText w:val="•"/>
      <w:lvlJc w:val="left"/>
      <w:pPr>
        <w:ind w:left="1457" w:hanging="281"/>
      </w:pPr>
      <w:rPr>
        <w:rFonts w:hint="default"/>
        <w:lang w:val="ru-RU" w:eastAsia="en-US" w:bidi="ar-SA"/>
      </w:rPr>
    </w:lvl>
    <w:lvl w:ilvl="4" w:tentative="0">
      <w:start w:val="0"/>
      <w:numFmt w:val="bullet"/>
      <w:lvlText w:val="•"/>
      <w:lvlJc w:val="left"/>
      <w:pPr>
        <w:ind w:left="1816" w:hanging="281"/>
      </w:pPr>
      <w:rPr>
        <w:rFonts w:hint="default"/>
        <w:lang w:val="ru-RU" w:eastAsia="en-US" w:bidi="ar-SA"/>
      </w:rPr>
    </w:lvl>
    <w:lvl w:ilvl="5" w:tentative="0">
      <w:start w:val="0"/>
      <w:numFmt w:val="bullet"/>
      <w:lvlText w:val="•"/>
      <w:lvlJc w:val="left"/>
      <w:pPr>
        <w:ind w:left="2175" w:hanging="281"/>
      </w:pPr>
      <w:rPr>
        <w:rFonts w:hint="default"/>
        <w:lang w:val="ru-RU" w:eastAsia="en-US" w:bidi="ar-SA"/>
      </w:rPr>
    </w:lvl>
    <w:lvl w:ilvl="6" w:tentative="0">
      <w:start w:val="0"/>
      <w:numFmt w:val="bullet"/>
      <w:lvlText w:val="•"/>
      <w:lvlJc w:val="left"/>
      <w:pPr>
        <w:ind w:left="2534" w:hanging="281"/>
      </w:pPr>
      <w:rPr>
        <w:rFonts w:hint="default"/>
        <w:lang w:val="ru-RU" w:eastAsia="en-US" w:bidi="ar-SA"/>
      </w:rPr>
    </w:lvl>
    <w:lvl w:ilvl="7" w:tentative="0">
      <w:start w:val="0"/>
      <w:numFmt w:val="bullet"/>
      <w:lvlText w:val="•"/>
      <w:lvlJc w:val="left"/>
      <w:pPr>
        <w:ind w:left="2893" w:hanging="281"/>
      </w:pPr>
      <w:rPr>
        <w:rFonts w:hint="default"/>
        <w:lang w:val="ru-RU" w:eastAsia="en-US" w:bidi="ar-SA"/>
      </w:rPr>
    </w:lvl>
    <w:lvl w:ilvl="8" w:tentative="0">
      <w:start w:val="0"/>
      <w:numFmt w:val="bullet"/>
      <w:lvlText w:val="•"/>
      <w:lvlJc w:val="left"/>
      <w:pPr>
        <w:ind w:left="3252" w:hanging="281"/>
      </w:pPr>
      <w:rPr>
        <w:rFonts w:hint="default"/>
        <w:lang w:val="ru-RU" w:eastAsia="en-US" w:bidi="ar-SA"/>
      </w:rPr>
    </w:lvl>
  </w:abstractNum>
  <w:abstractNum w:abstractNumId="25">
    <w:nsid w:val="59ADCABA"/>
    <w:multiLevelType w:val="multilevel"/>
    <w:tmpl w:val="59ADCABA"/>
    <w:lvl w:ilvl="0" w:tentative="0">
      <w:start w:val="1"/>
      <w:numFmt w:val="upperRoman"/>
      <w:lvlText w:val="%1."/>
      <w:lvlJc w:val="left"/>
      <w:pPr>
        <w:ind w:left="3038" w:hanging="384"/>
        <w:jc w:val="right"/>
      </w:pPr>
      <w:rPr>
        <w:rFonts w:hint="default" w:ascii="Times New Roman" w:hAnsi="Times New Roman" w:eastAsia="Times New Roman" w:cs="Times New Roman"/>
        <w:b/>
        <w:bCs/>
        <w:i w:val="0"/>
        <w:iCs w:val="0"/>
        <w:spacing w:val="0"/>
        <w:w w:val="100"/>
        <w:sz w:val="30"/>
        <w:szCs w:val="30"/>
        <w:lang w:val="ru-RU" w:eastAsia="en-US" w:bidi="ar-SA"/>
      </w:rPr>
    </w:lvl>
    <w:lvl w:ilvl="1" w:tentative="0">
      <w:start w:val="0"/>
      <w:numFmt w:val="bullet"/>
      <w:lvlText w:val="•"/>
      <w:lvlJc w:val="left"/>
      <w:pPr>
        <w:ind w:left="3802" w:hanging="384"/>
      </w:pPr>
      <w:rPr>
        <w:rFonts w:hint="default"/>
        <w:lang w:val="ru-RU" w:eastAsia="en-US" w:bidi="ar-SA"/>
      </w:rPr>
    </w:lvl>
    <w:lvl w:ilvl="2" w:tentative="0">
      <w:start w:val="0"/>
      <w:numFmt w:val="bullet"/>
      <w:lvlText w:val="•"/>
      <w:lvlJc w:val="left"/>
      <w:pPr>
        <w:ind w:left="4564" w:hanging="384"/>
      </w:pPr>
      <w:rPr>
        <w:rFonts w:hint="default"/>
        <w:lang w:val="ru-RU" w:eastAsia="en-US" w:bidi="ar-SA"/>
      </w:rPr>
    </w:lvl>
    <w:lvl w:ilvl="3" w:tentative="0">
      <w:start w:val="0"/>
      <w:numFmt w:val="bullet"/>
      <w:lvlText w:val="•"/>
      <w:lvlJc w:val="left"/>
      <w:pPr>
        <w:ind w:left="5326" w:hanging="384"/>
      </w:pPr>
      <w:rPr>
        <w:rFonts w:hint="default"/>
        <w:lang w:val="ru-RU" w:eastAsia="en-US" w:bidi="ar-SA"/>
      </w:rPr>
    </w:lvl>
    <w:lvl w:ilvl="4" w:tentative="0">
      <w:start w:val="0"/>
      <w:numFmt w:val="bullet"/>
      <w:lvlText w:val="•"/>
      <w:lvlJc w:val="left"/>
      <w:pPr>
        <w:ind w:left="6089" w:hanging="384"/>
      </w:pPr>
      <w:rPr>
        <w:rFonts w:hint="default"/>
        <w:lang w:val="ru-RU" w:eastAsia="en-US" w:bidi="ar-SA"/>
      </w:rPr>
    </w:lvl>
    <w:lvl w:ilvl="5" w:tentative="0">
      <w:start w:val="0"/>
      <w:numFmt w:val="bullet"/>
      <w:lvlText w:val="•"/>
      <w:lvlJc w:val="left"/>
      <w:pPr>
        <w:ind w:left="6851" w:hanging="384"/>
      </w:pPr>
      <w:rPr>
        <w:rFonts w:hint="default"/>
        <w:lang w:val="ru-RU" w:eastAsia="en-US" w:bidi="ar-SA"/>
      </w:rPr>
    </w:lvl>
    <w:lvl w:ilvl="6" w:tentative="0">
      <w:start w:val="0"/>
      <w:numFmt w:val="bullet"/>
      <w:lvlText w:val="•"/>
      <w:lvlJc w:val="left"/>
      <w:pPr>
        <w:ind w:left="7613" w:hanging="384"/>
      </w:pPr>
      <w:rPr>
        <w:rFonts w:hint="default"/>
        <w:lang w:val="ru-RU" w:eastAsia="en-US" w:bidi="ar-SA"/>
      </w:rPr>
    </w:lvl>
    <w:lvl w:ilvl="7" w:tentative="0">
      <w:start w:val="0"/>
      <w:numFmt w:val="bullet"/>
      <w:lvlText w:val="•"/>
      <w:lvlJc w:val="left"/>
      <w:pPr>
        <w:ind w:left="8375" w:hanging="384"/>
      </w:pPr>
      <w:rPr>
        <w:rFonts w:hint="default"/>
        <w:lang w:val="ru-RU" w:eastAsia="en-US" w:bidi="ar-SA"/>
      </w:rPr>
    </w:lvl>
    <w:lvl w:ilvl="8" w:tentative="0">
      <w:start w:val="0"/>
      <w:numFmt w:val="bullet"/>
      <w:lvlText w:val="•"/>
      <w:lvlJc w:val="left"/>
      <w:pPr>
        <w:ind w:left="9138" w:hanging="384"/>
      </w:pPr>
      <w:rPr>
        <w:rFonts w:hint="default"/>
        <w:lang w:val="ru-RU" w:eastAsia="en-US" w:bidi="ar-SA"/>
      </w:rPr>
    </w:lvl>
  </w:abstractNum>
  <w:abstractNum w:abstractNumId="26">
    <w:nsid w:val="5A241D34"/>
    <w:multiLevelType w:val="multilevel"/>
    <w:tmpl w:val="5A241D34"/>
    <w:lvl w:ilvl="0" w:tentative="0">
      <w:start w:val="1"/>
      <w:numFmt w:val="decimal"/>
      <w:lvlText w:val="%1."/>
      <w:lvlJc w:val="left"/>
      <w:pPr>
        <w:ind w:left="108" w:hanging="65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653"/>
      </w:pPr>
      <w:rPr>
        <w:rFonts w:hint="default"/>
        <w:lang w:val="ru-RU" w:eastAsia="en-US" w:bidi="ar-SA"/>
      </w:rPr>
    </w:lvl>
    <w:lvl w:ilvl="2" w:tentative="0">
      <w:start w:val="0"/>
      <w:numFmt w:val="bullet"/>
      <w:lvlText w:val="•"/>
      <w:lvlJc w:val="left"/>
      <w:pPr>
        <w:ind w:left="874" w:hanging="653"/>
      </w:pPr>
      <w:rPr>
        <w:rFonts w:hint="default"/>
        <w:lang w:val="ru-RU" w:eastAsia="en-US" w:bidi="ar-SA"/>
      </w:rPr>
    </w:lvl>
    <w:lvl w:ilvl="3" w:tentative="0">
      <w:start w:val="0"/>
      <w:numFmt w:val="bullet"/>
      <w:lvlText w:val="•"/>
      <w:lvlJc w:val="left"/>
      <w:pPr>
        <w:ind w:left="1261" w:hanging="653"/>
      </w:pPr>
      <w:rPr>
        <w:rFonts w:hint="default"/>
        <w:lang w:val="ru-RU" w:eastAsia="en-US" w:bidi="ar-SA"/>
      </w:rPr>
    </w:lvl>
    <w:lvl w:ilvl="4" w:tentative="0">
      <w:start w:val="0"/>
      <w:numFmt w:val="bullet"/>
      <w:lvlText w:val="•"/>
      <w:lvlJc w:val="left"/>
      <w:pPr>
        <w:ind w:left="1648" w:hanging="653"/>
      </w:pPr>
      <w:rPr>
        <w:rFonts w:hint="default"/>
        <w:lang w:val="ru-RU" w:eastAsia="en-US" w:bidi="ar-SA"/>
      </w:rPr>
    </w:lvl>
    <w:lvl w:ilvl="5" w:tentative="0">
      <w:start w:val="0"/>
      <w:numFmt w:val="bullet"/>
      <w:lvlText w:val="•"/>
      <w:lvlJc w:val="left"/>
      <w:pPr>
        <w:ind w:left="2035" w:hanging="653"/>
      </w:pPr>
      <w:rPr>
        <w:rFonts w:hint="default"/>
        <w:lang w:val="ru-RU" w:eastAsia="en-US" w:bidi="ar-SA"/>
      </w:rPr>
    </w:lvl>
    <w:lvl w:ilvl="6" w:tentative="0">
      <w:start w:val="0"/>
      <w:numFmt w:val="bullet"/>
      <w:lvlText w:val="•"/>
      <w:lvlJc w:val="left"/>
      <w:pPr>
        <w:ind w:left="2422" w:hanging="653"/>
      </w:pPr>
      <w:rPr>
        <w:rFonts w:hint="default"/>
        <w:lang w:val="ru-RU" w:eastAsia="en-US" w:bidi="ar-SA"/>
      </w:rPr>
    </w:lvl>
    <w:lvl w:ilvl="7" w:tentative="0">
      <w:start w:val="0"/>
      <w:numFmt w:val="bullet"/>
      <w:lvlText w:val="•"/>
      <w:lvlJc w:val="left"/>
      <w:pPr>
        <w:ind w:left="2809" w:hanging="653"/>
      </w:pPr>
      <w:rPr>
        <w:rFonts w:hint="default"/>
        <w:lang w:val="ru-RU" w:eastAsia="en-US" w:bidi="ar-SA"/>
      </w:rPr>
    </w:lvl>
    <w:lvl w:ilvl="8" w:tentative="0">
      <w:start w:val="0"/>
      <w:numFmt w:val="bullet"/>
      <w:lvlText w:val="•"/>
      <w:lvlJc w:val="left"/>
      <w:pPr>
        <w:ind w:left="3196" w:hanging="653"/>
      </w:pPr>
      <w:rPr>
        <w:rFonts w:hint="default"/>
        <w:lang w:val="ru-RU" w:eastAsia="en-US" w:bidi="ar-SA"/>
      </w:rPr>
    </w:lvl>
  </w:abstractNum>
  <w:abstractNum w:abstractNumId="27">
    <w:nsid w:val="60382F6E"/>
    <w:multiLevelType w:val="multilevel"/>
    <w:tmpl w:val="60382F6E"/>
    <w:lvl w:ilvl="0" w:tentative="0">
      <w:start w:val="1"/>
      <w:numFmt w:val="decimal"/>
      <w:lvlText w:val="%1."/>
      <w:lvlJc w:val="left"/>
      <w:pPr>
        <w:ind w:left="108" w:hanging="31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319"/>
      </w:pPr>
      <w:rPr>
        <w:rFonts w:hint="default"/>
        <w:lang w:val="ru-RU" w:eastAsia="en-US" w:bidi="ar-SA"/>
      </w:rPr>
    </w:lvl>
    <w:lvl w:ilvl="2" w:tentative="0">
      <w:start w:val="0"/>
      <w:numFmt w:val="bullet"/>
      <w:lvlText w:val="•"/>
      <w:lvlJc w:val="left"/>
      <w:pPr>
        <w:ind w:left="874" w:hanging="319"/>
      </w:pPr>
      <w:rPr>
        <w:rFonts w:hint="default"/>
        <w:lang w:val="ru-RU" w:eastAsia="en-US" w:bidi="ar-SA"/>
      </w:rPr>
    </w:lvl>
    <w:lvl w:ilvl="3" w:tentative="0">
      <w:start w:val="0"/>
      <w:numFmt w:val="bullet"/>
      <w:lvlText w:val="•"/>
      <w:lvlJc w:val="left"/>
      <w:pPr>
        <w:ind w:left="1261" w:hanging="319"/>
      </w:pPr>
      <w:rPr>
        <w:rFonts w:hint="default"/>
        <w:lang w:val="ru-RU" w:eastAsia="en-US" w:bidi="ar-SA"/>
      </w:rPr>
    </w:lvl>
    <w:lvl w:ilvl="4" w:tentative="0">
      <w:start w:val="0"/>
      <w:numFmt w:val="bullet"/>
      <w:lvlText w:val="•"/>
      <w:lvlJc w:val="left"/>
      <w:pPr>
        <w:ind w:left="1648" w:hanging="319"/>
      </w:pPr>
      <w:rPr>
        <w:rFonts w:hint="default"/>
        <w:lang w:val="ru-RU" w:eastAsia="en-US" w:bidi="ar-SA"/>
      </w:rPr>
    </w:lvl>
    <w:lvl w:ilvl="5" w:tentative="0">
      <w:start w:val="0"/>
      <w:numFmt w:val="bullet"/>
      <w:lvlText w:val="•"/>
      <w:lvlJc w:val="left"/>
      <w:pPr>
        <w:ind w:left="2035" w:hanging="319"/>
      </w:pPr>
      <w:rPr>
        <w:rFonts w:hint="default"/>
        <w:lang w:val="ru-RU" w:eastAsia="en-US" w:bidi="ar-SA"/>
      </w:rPr>
    </w:lvl>
    <w:lvl w:ilvl="6" w:tentative="0">
      <w:start w:val="0"/>
      <w:numFmt w:val="bullet"/>
      <w:lvlText w:val="•"/>
      <w:lvlJc w:val="left"/>
      <w:pPr>
        <w:ind w:left="2422" w:hanging="319"/>
      </w:pPr>
      <w:rPr>
        <w:rFonts w:hint="default"/>
        <w:lang w:val="ru-RU" w:eastAsia="en-US" w:bidi="ar-SA"/>
      </w:rPr>
    </w:lvl>
    <w:lvl w:ilvl="7" w:tentative="0">
      <w:start w:val="0"/>
      <w:numFmt w:val="bullet"/>
      <w:lvlText w:val="•"/>
      <w:lvlJc w:val="left"/>
      <w:pPr>
        <w:ind w:left="2809" w:hanging="319"/>
      </w:pPr>
      <w:rPr>
        <w:rFonts w:hint="default"/>
        <w:lang w:val="ru-RU" w:eastAsia="en-US" w:bidi="ar-SA"/>
      </w:rPr>
    </w:lvl>
    <w:lvl w:ilvl="8" w:tentative="0">
      <w:start w:val="0"/>
      <w:numFmt w:val="bullet"/>
      <w:lvlText w:val="•"/>
      <w:lvlJc w:val="left"/>
      <w:pPr>
        <w:ind w:left="3196" w:hanging="319"/>
      </w:pPr>
      <w:rPr>
        <w:rFonts w:hint="default"/>
        <w:lang w:val="ru-RU" w:eastAsia="en-US" w:bidi="ar-SA"/>
      </w:rPr>
    </w:lvl>
  </w:abstractNum>
  <w:abstractNum w:abstractNumId="28">
    <w:nsid w:val="629F7852"/>
    <w:multiLevelType w:val="multilevel"/>
    <w:tmpl w:val="629F7852"/>
    <w:lvl w:ilvl="0" w:tentative="0">
      <w:start w:val="1"/>
      <w:numFmt w:val="decimal"/>
      <w:lvlText w:val="%1."/>
      <w:lvlJc w:val="left"/>
      <w:pPr>
        <w:ind w:left="108" w:hanging="29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298"/>
      </w:pPr>
      <w:rPr>
        <w:rFonts w:hint="default"/>
        <w:lang w:val="ru-RU" w:eastAsia="en-US" w:bidi="ar-SA"/>
      </w:rPr>
    </w:lvl>
    <w:lvl w:ilvl="2" w:tentative="0">
      <w:start w:val="0"/>
      <w:numFmt w:val="bullet"/>
      <w:lvlText w:val="•"/>
      <w:lvlJc w:val="left"/>
      <w:pPr>
        <w:ind w:left="874" w:hanging="298"/>
      </w:pPr>
      <w:rPr>
        <w:rFonts w:hint="default"/>
        <w:lang w:val="ru-RU" w:eastAsia="en-US" w:bidi="ar-SA"/>
      </w:rPr>
    </w:lvl>
    <w:lvl w:ilvl="3" w:tentative="0">
      <w:start w:val="0"/>
      <w:numFmt w:val="bullet"/>
      <w:lvlText w:val="•"/>
      <w:lvlJc w:val="left"/>
      <w:pPr>
        <w:ind w:left="1261" w:hanging="298"/>
      </w:pPr>
      <w:rPr>
        <w:rFonts w:hint="default"/>
        <w:lang w:val="ru-RU" w:eastAsia="en-US" w:bidi="ar-SA"/>
      </w:rPr>
    </w:lvl>
    <w:lvl w:ilvl="4" w:tentative="0">
      <w:start w:val="0"/>
      <w:numFmt w:val="bullet"/>
      <w:lvlText w:val="•"/>
      <w:lvlJc w:val="left"/>
      <w:pPr>
        <w:ind w:left="1648" w:hanging="298"/>
      </w:pPr>
      <w:rPr>
        <w:rFonts w:hint="default"/>
        <w:lang w:val="ru-RU" w:eastAsia="en-US" w:bidi="ar-SA"/>
      </w:rPr>
    </w:lvl>
    <w:lvl w:ilvl="5" w:tentative="0">
      <w:start w:val="0"/>
      <w:numFmt w:val="bullet"/>
      <w:lvlText w:val="•"/>
      <w:lvlJc w:val="left"/>
      <w:pPr>
        <w:ind w:left="2035" w:hanging="298"/>
      </w:pPr>
      <w:rPr>
        <w:rFonts w:hint="default"/>
        <w:lang w:val="ru-RU" w:eastAsia="en-US" w:bidi="ar-SA"/>
      </w:rPr>
    </w:lvl>
    <w:lvl w:ilvl="6" w:tentative="0">
      <w:start w:val="0"/>
      <w:numFmt w:val="bullet"/>
      <w:lvlText w:val="•"/>
      <w:lvlJc w:val="left"/>
      <w:pPr>
        <w:ind w:left="2422" w:hanging="298"/>
      </w:pPr>
      <w:rPr>
        <w:rFonts w:hint="default"/>
        <w:lang w:val="ru-RU" w:eastAsia="en-US" w:bidi="ar-SA"/>
      </w:rPr>
    </w:lvl>
    <w:lvl w:ilvl="7" w:tentative="0">
      <w:start w:val="0"/>
      <w:numFmt w:val="bullet"/>
      <w:lvlText w:val="•"/>
      <w:lvlJc w:val="left"/>
      <w:pPr>
        <w:ind w:left="2809" w:hanging="298"/>
      </w:pPr>
      <w:rPr>
        <w:rFonts w:hint="default"/>
        <w:lang w:val="ru-RU" w:eastAsia="en-US" w:bidi="ar-SA"/>
      </w:rPr>
    </w:lvl>
    <w:lvl w:ilvl="8" w:tentative="0">
      <w:start w:val="0"/>
      <w:numFmt w:val="bullet"/>
      <w:lvlText w:val="•"/>
      <w:lvlJc w:val="left"/>
      <w:pPr>
        <w:ind w:left="3196" w:hanging="298"/>
      </w:pPr>
      <w:rPr>
        <w:rFonts w:hint="default"/>
        <w:lang w:val="ru-RU" w:eastAsia="en-US" w:bidi="ar-SA"/>
      </w:rPr>
    </w:lvl>
  </w:abstractNum>
  <w:abstractNum w:abstractNumId="29">
    <w:nsid w:val="72183CF9"/>
    <w:multiLevelType w:val="multilevel"/>
    <w:tmpl w:val="72183CF9"/>
    <w:lvl w:ilvl="0" w:tentative="0">
      <w:start w:val="19"/>
      <w:numFmt w:val="decimal"/>
      <w:lvlText w:val="%1."/>
      <w:lvlJc w:val="left"/>
      <w:pPr>
        <w:ind w:left="143" w:hanging="354"/>
        <w:jc w:val="right"/>
      </w:pPr>
      <w:rPr>
        <w:rFonts w:hint="default" w:ascii="Times New Roman" w:hAnsi="Times New Roman" w:eastAsia="Times New Roman" w:cs="Times New Roman"/>
        <w:b w:val="0"/>
        <w:bCs w:val="0"/>
        <w:i w:val="0"/>
        <w:iCs w:val="0"/>
        <w:spacing w:val="0"/>
        <w:w w:val="100"/>
        <w:sz w:val="26"/>
        <w:szCs w:val="26"/>
        <w:lang w:val="ru-RU" w:eastAsia="en-US" w:bidi="ar-SA"/>
      </w:rPr>
    </w:lvl>
    <w:lvl w:ilvl="1" w:tentative="0">
      <w:start w:val="1"/>
      <w:numFmt w:val="decimal"/>
      <w:lvlText w:val="%1.%2."/>
      <w:lvlJc w:val="left"/>
      <w:pPr>
        <w:ind w:left="143" w:hanging="701"/>
        <w:jc w:val="left"/>
      </w:pPr>
      <w:rPr>
        <w:rFonts w:hint="default" w:ascii="Times New Roman" w:hAnsi="Times New Roman" w:eastAsia="Times New Roman" w:cs="Times New Roman"/>
        <w:b w:val="0"/>
        <w:bCs w:val="0"/>
        <w:i w:val="0"/>
        <w:iCs w:val="0"/>
        <w:spacing w:val="-4"/>
        <w:w w:val="99"/>
        <w:sz w:val="28"/>
        <w:szCs w:val="28"/>
        <w:lang w:val="ru-RU" w:eastAsia="en-US" w:bidi="ar-SA"/>
      </w:rPr>
    </w:lvl>
    <w:lvl w:ilvl="2" w:tentative="0">
      <w:start w:val="0"/>
      <w:numFmt w:val="bullet"/>
      <w:lvlText w:val="•"/>
      <w:lvlJc w:val="left"/>
      <w:pPr>
        <w:ind w:left="2244" w:hanging="701"/>
      </w:pPr>
      <w:rPr>
        <w:rFonts w:hint="default"/>
        <w:lang w:val="ru-RU" w:eastAsia="en-US" w:bidi="ar-SA"/>
      </w:rPr>
    </w:lvl>
    <w:lvl w:ilvl="3" w:tentative="0">
      <w:start w:val="0"/>
      <w:numFmt w:val="bullet"/>
      <w:lvlText w:val="•"/>
      <w:lvlJc w:val="left"/>
      <w:pPr>
        <w:ind w:left="3296" w:hanging="701"/>
      </w:pPr>
      <w:rPr>
        <w:rFonts w:hint="default"/>
        <w:lang w:val="ru-RU" w:eastAsia="en-US" w:bidi="ar-SA"/>
      </w:rPr>
    </w:lvl>
    <w:lvl w:ilvl="4" w:tentative="0">
      <w:start w:val="0"/>
      <w:numFmt w:val="bullet"/>
      <w:lvlText w:val="•"/>
      <w:lvlJc w:val="left"/>
      <w:pPr>
        <w:ind w:left="4349" w:hanging="701"/>
      </w:pPr>
      <w:rPr>
        <w:rFonts w:hint="default"/>
        <w:lang w:val="ru-RU" w:eastAsia="en-US" w:bidi="ar-SA"/>
      </w:rPr>
    </w:lvl>
    <w:lvl w:ilvl="5" w:tentative="0">
      <w:start w:val="0"/>
      <w:numFmt w:val="bullet"/>
      <w:lvlText w:val="•"/>
      <w:lvlJc w:val="left"/>
      <w:pPr>
        <w:ind w:left="5401" w:hanging="701"/>
      </w:pPr>
      <w:rPr>
        <w:rFonts w:hint="default"/>
        <w:lang w:val="ru-RU" w:eastAsia="en-US" w:bidi="ar-SA"/>
      </w:rPr>
    </w:lvl>
    <w:lvl w:ilvl="6" w:tentative="0">
      <w:start w:val="0"/>
      <w:numFmt w:val="bullet"/>
      <w:lvlText w:val="•"/>
      <w:lvlJc w:val="left"/>
      <w:pPr>
        <w:ind w:left="6453" w:hanging="701"/>
      </w:pPr>
      <w:rPr>
        <w:rFonts w:hint="default"/>
        <w:lang w:val="ru-RU" w:eastAsia="en-US" w:bidi="ar-SA"/>
      </w:rPr>
    </w:lvl>
    <w:lvl w:ilvl="7" w:tentative="0">
      <w:start w:val="0"/>
      <w:numFmt w:val="bullet"/>
      <w:lvlText w:val="•"/>
      <w:lvlJc w:val="left"/>
      <w:pPr>
        <w:ind w:left="7505" w:hanging="701"/>
      </w:pPr>
      <w:rPr>
        <w:rFonts w:hint="default"/>
        <w:lang w:val="ru-RU" w:eastAsia="en-US" w:bidi="ar-SA"/>
      </w:rPr>
    </w:lvl>
    <w:lvl w:ilvl="8" w:tentative="0">
      <w:start w:val="0"/>
      <w:numFmt w:val="bullet"/>
      <w:lvlText w:val="•"/>
      <w:lvlJc w:val="left"/>
      <w:pPr>
        <w:ind w:left="8558" w:hanging="701"/>
      </w:pPr>
      <w:rPr>
        <w:rFonts w:hint="default"/>
        <w:lang w:val="ru-RU" w:eastAsia="en-US" w:bidi="ar-SA"/>
      </w:rPr>
    </w:lvl>
  </w:abstractNum>
  <w:abstractNum w:abstractNumId="30">
    <w:nsid w:val="77ECEA79"/>
    <w:multiLevelType w:val="multilevel"/>
    <w:tmpl w:val="77ECEA79"/>
    <w:lvl w:ilvl="0" w:tentative="0">
      <w:start w:val="1"/>
      <w:numFmt w:val="decimal"/>
      <w:lvlText w:val="%1."/>
      <w:lvlJc w:val="left"/>
      <w:pPr>
        <w:ind w:left="108" w:hanging="40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408"/>
      </w:pPr>
      <w:rPr>
        <w:rFonts w:hint="default"/>
        <w:lang w:val="ru-RU" w:eastAsia="en-US" w:bidi="ar-SA"/>
      </w:rPr>
    </w:lvl>
    <w:lvl w:ilvl="2" w:tentative="0">
      <w:start w:val="0"/>
      <w:numFmt w:val="bullet"/>
      <w:lvlText w:val="•"/>
      <w:lvlJc w:val="left"/>
      <w:pPr>
        <w:ind w:left="874" w:hanging="408"/>
      </w:pPr>
      <w:rPr>
        <w:rFonts w:hint="default"/>
        <w:lang w:val="ru-RU" w:eastAsia="en-US" w:bidi="ar-SA"/>
      </w:rPr>
    </w:lvl>
    <w:lvl w:ilvl="3" w:tentative="0">
      <w:start w:val="0"/>
      <w:numFmt w:val="bullet"/>
      <w:lvlText w:val="•"/>
      <w:lvlJc w:val="left"/>
      <w:pPr>
        <w:ind w:left="1261" w:hanging="408"/>
      </w:pPr>
      <w:rPr>
        <w:rFonts w:hint="default"/>
        <w:lang w:val="ru-RU" w:eastAsia="en-US" w:bidi="ar-SA"/>
      </w:rPr>
    </w:lvl>
    <w:lvl w:ilvl="4" w:tentative="0">
      <w:start w:val="0"/>
      <w:numFmt w:val="bullet"/>
      <w:lvlText w:val="•"/>
      <w:lvlJc w:val="left"/>
      <w:pPr>
        <w:ind w:left="1648" w:hanging="408"/>
      </w:pPr>
      <w:rPr>
        <w:rFonts w:hint="default"/>
        <w:lang w:val="ru-RU" w:eastAsia="en-US" w:bidi="ar-SA"/>
      </w:rPr>
    </w:lvl>
    <w:lvl w:ilvl="5" w:tentative="0">
      <w:start w:val="0"/>
      <w:numFmt w:val="bullet"/>
      <w:lvlText w:val="•"/>
      <w:lvlJc w:val="left"/>
      <w:pPr>
        <w:ind w:left="2035" w:hanging="408"/>
      </w:pPr>
      <w:rPr>
        <w:rFonts w:hint="default"/>
        <w:lang w:val="ru-RU" w:eastAsia="en-US" w:bidi="ar-SA"/>
      </w:rPr>
    </w:lvl>
    <w:lvl w:ilvl="6" w:tentative="0">
      <w:start w:val="0"/>
      <w:numFmt w:val="bullet"/>
      <w:lvlText w:val="•"/>
      <w:lvlJc w:val="left"/>
      <w:pPr>
        <w:ind w:left="2422" w:hanging="408"/>
      </w:pPr>
      <w:rPr>
        <w:rFonts w:hint="default"/>
        <w:lang w:val="ru-RU" w:eastAsia="en-US" w:bidi="ar-SA"/>
      </w:rPr>
    </w:lvl>
    <w:lvl w:ilvl="7" w:tentative="0">
      <w:start w:val="0"/>
      <w:numFmt w:val="bullet"/>
      <w:lvlText w:val="•"/>
      <w:lvlJc w:val="left"/>
      <w:pPr>
        <w:ind w:left="2809" w:hanging="408"/>
      </w:pPr>
      <w:rPr>
        <w:rFonts w:hint="default"/>
        <w:lang w:val="ru-RU" w:eastAsia="en-US" w:bidi="ar-SA"/>
      </w:rPr>
    </w:lvl>
    <w:lvl w:ilvl="8" w:tentative="0">
      <w:start w:val="0"/>
      <w:numFmt w:val="bullet"/>
      <w:lvlText w:val="•"/>
      <w:lvlJc w:val="left"/>
      <w:pPr>
        <w:ind w:left="3196" w:hanging="408"/>
      </w:pPr>
      <w:rPr>
        <w:rFonts w:hint="default"/>
        <w:lang w:val="ru-RU" w:eastAsia="en-US" w:bidi="ar-SA"/>
      </w:rPr>
    </w:lvl>
  </w:abstractNum>
  <w:abstractNum w:abstractNumId="31">
    <w:nsid w:val="7C246926"/>
    <w:multiLevelType w:val="multilevel"/>
    <w:tmpl w:val="7C246926"/>
    <w:lvl w:ilvl="0" w:tentative="0">
      <w:start w:val="1"/>
      <w:numFmt w:val="decimal"/>
      <w:lvlText w:val="%1."/>
      <w:lvlJc w:val="left"/>
      <w:pPr>
        <w:ind w:left="108" w:hanging="80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806"/>
      </w:pPr>
      <w:rPr>
        <w:rFonts w:hint="default"/>
        <w:lang w:val="ru-RU" w:eastAsia="en-US" w:bidi="ar-SA"/>
      </w:rPr>
    </w:lvl>
    <w:lvl w:ilvl="2" w:tentative="0">
      <w:start w:val="0"/>
      <w:numFmt w:val="bullet"/>
      <w:lvlText w:val="•"/>
      <w:lvlJc w:val="left"/>
      <w:pPr>
        <w:ind w:left="874" w:hanging="806"/>
      </w:pPr>
      <w:rPr>
        <w:rFonts w:hint="default"/>
        <w:lang w:val="ru-RU" w:eastAsia="en-US" w:bidi="ar-SA"/>
      </w:rPr>
    </w:lvl>
    <w:lvl w:ilvl="3" w:tentative="0">
      <w:start w:val="0"/>
      <w:numFmt w:val="bullet"/>
      <w:lvlText w:val="•"/>
      <w:lvlJc w:val="left"/>
      <w:pPr>
        <w:ind w:left="1261" w:hanging="806"/>
      </w:pPr>
      <w:rPr>
        <w:rFonts w:hint="default"/>
        <w:lang w:val="ru-RU" w:eastAsia="en-US" w:bidi="ar-SA"/>
      </w:rPr>
    </w:lvl>
    <w:lvl w:ilvl="4" w:tentative="0">
      <w:start w:val="0"/>
      <w:numFmt w:val="bullet"/>
      <w:lvlText w:val="•"/>
      <w:lvlJc w:val="left"/>
      <w:pPr>
        <w:ind w:left="1648" w:hanging="806"/>
      </w:pPr>
      <w:rPr>
        <w:rFonts w:hint="default"/>
        <w:lang w:val="ru-RU" w:eastAsia="en-US" w:bidi="ar-SA"/>
      </w:rPr>
    </w:lvl>
    <w:lvl w:ilvl="5" w:tentative="0">
      <w:start w:val="0"/>
      <w:numFmt w:val="bullet"/>
      <w:lvlText w:val="•"/>
      <w:lvlJc w:val="left"/>
      <w:pPr>
        <w:ind w:left="2035" w:hanging="806"/>
      </w:pPr>
      <w:rPr>
        <w:rFonts w:hint="default"/>
        <w:lang w:val="ru-RU" w:eastAsia="en-US" w:bidi="ar-SA"/>
      </w:rPr>
    </w:lvl>
    <w:lvl w:ilvl="6" w:tentative="0">
      <w:start w:val="0"/>
      <w:numFmt w:val="bullet"/>
      <w:lvlText w:val="•"/>
      <w:lvlJc w:val="left"/>
      <w:pPr>
        <w:ind w:left="2422" w:hanging="806"/>
      </w:pPr>
      <w:rPr>
        <w:rFonts w:hint="default"/>
        <w:lang w:val="ru-RU" w:eastAsia="en-US" w:bidi="ar-SA"/>
      </w:rPr>
    </w:lvl>
    <w:lvl w:ilvl="7" w:tentative="0">
      <w:start w:val="0"/>
      <w:numFmt w:val="bullet"/>
      <w:lvlText w:val="•"/>
      <w:lvlJc w:val="left"/>
      <w:pPr>
        <w:ind w:left="2809" w:hanging="806"/>
      </w:pPr>
      <w:rPr>
        <w:rFonts w:hint="default"/>
        <w:lang w:val="ru-RU" w:eastAsia="en-US" w:bidi="ar-SA"/>
      </w:rPr>
    </w:lvl>
    <w:lvl w:ilvl="8" w:tentative="0">
      <w:start w:val="0"/>
      <w:numFmt w:val="bullet"/>
      <w:lvlText w:val="•"/>
      <w:lvlJc w:val="left"/>
      <w:pPr>
        <w:ind w:left="3196" w:hanging="806"/>
      </w:pPr>
      <w:rPr>
        <w:rFonts w:hint="default"/>
        <w:lang w:val="ru-RU" w:eastAsia="en-US" w:bidi="ar-SA"/>
      </w:rPr>
    </w:lvl>
  </w:abstractNum>
  <w:abstractNum w:abstractNumId="32">
    <w:nsid w:val="7DEC2089"/>
    <w:multiLevelType w:val="multilevel"/>
    <w:tmpl w:val="7DEC2089"/>
    <w:lvl w:ilvl="0" w:tentative="0">
      <w:start w:val="1"/>
      <w:numFmt w:val="decimal"/>
      <w:lvlText w:val="%1."/>
      <w:lvlJc w:val="left"/>
      <w:pPr>
        <w:ind w:left="108" w:hanging="53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487" w:hanging="533"/>
      </w:pPr>
      <w:rPr>
        <w:rFonts w:hint="default"/>
        <w:lang w:val="ru-RU" w:eastAsia="en-US" w:bidi="ar-SA"/>
      </w:rPr>
    </w:lvl>
    <w:lvl w:ilvl="2" w:tentative="0">
      <w:start w:val="0"/>
      <w:numFmt w:val="bullet"/>
      <w:lvlText w:val="•"/>
      <w:lvlJc w:val="left"/>
      <w:pPr>
        <w:ind w:left="874" w:hanging="533"/>
      </w:pPr>
      <w:rPr>
        <w:rFonts w:hint="default"/>
        <w:lang w:val="ru-RU" w:eastAsia="en-US" w:bidi="ar-SA"/>
      </w:rPr>
    </w:lvl>
    <w:lvl w:ilvl="3" w:tentative="0">
      <w:start w:val="0"/>
      <w:numFmt w:val="bullet"/>
      <w:lvlText w:val="•"/>
      <w:lvlJc w:val="left"/>
      <w:pPr>
        <w:ind w:left="1261" w:hanging="533"/>
      </w:pPr>
      <w:rPr>
        <w:rFonts w:hint="default"/>
        <w:lang w:val="ru-RU" w:eastAsia="en-US" w:bidi="ar-SA"/>
      </w:rPr>
    </w:lvl>
    <w:lvl w:ilvl="4" w:tentative="0">
      <w:start w:val="0"/>
      <w:numFmt w:val="bullet"/>
      <w:lvlText w:val="•"/>
      <w:lvlJc w:val="left"/>
      <w:pPr>
        <w:ind w:left="1648" w:hanging="533"/>
      </w:pPr>
      <w:rPr>
        <w:rFonts w:hint="default"/>
        <w:lang w:val="ru-RU" w:eastAsia="en-US" w:bidi="ar-SA"/>
      </w:rPr>
    </w:lvl>
    <w:lvl w:ilvl="5" w:tentative="0">
      <w:start w:val="0"/>
      <w:numFmt w:val="bullet"/>
      <w:lvlText w:val="•"/>
      <w:lvlJc w:val="left"/>
      <w:pPr>
        <w:ind w:left="2035" w:hanging="533"/>
      </w:pPr>
      <w:rPr>
        <w:rFonts w:hint="default"/>
        <w:lang w:val="ru-RU" w:eastAsia="en-US" w:bidi="ar-SA"/>
      </w:rPr>
    </w:lvl>
    <w:lvl w:ilvl="6" w:tentative="0">
      <w:start w:val="0"/>
      <w:numFmt w:val="bullet"/>
      <w:lvlText w:val="•"/>
      <w:lvlJc w:val="left"/>
      <w:pPr>
        <w:ind w:left="2422" w:hanging="533"/>
      </w:pPr>
      <w:rPr>
        <w:rFonts w:hint="default"/>
        <w:lang w:val="ru-RU" w:eastAsia="en-US" w:bidi="ar-SA"/>
      </w:rPr>
    </w:lvl>
    <w:lvl w:ilvl="7" w:tentative="0">
      <w:start w:val="0"/>
      <w:numFmt w:val="bullet"/>
      <w:lvlText w:val="•"/>
      <w:lvlJc w:val="left"/>
      <w:pPr>
        <w:ind w:left="2809" w:hanging="533"/>
      </w:pPr>
      <w:rPr>
        <w:rFonts w:hint="default"/>
        <w:lang w:val="ru-RU" w:eastAsia="en-US" w:bidi="ar-SA"/>
      </w:rPr>
    </w:lvl>
    <w:lvl w:ilvl="8" w:tentative="0">
      <w:start w:val="0"/>
      <w:numFmt w:val="bullet"/>
      <w:lvlText w:val="•"/>
      <w:lvlJc w:val="left"/>
      <w:pPr>
        <w:ind w:left="3196" w:hanging="533"/>
      </w:pPr>
      <w:rPr>
        <w:rFonts w:hint="default"/>
        <w:lang w:val="ru-RU" w:eastAsia="en-US" w:bidi="ar-SA"/>
      </w:rPr>
    </w:lvl>
  </w:abstractNum>
  <w:num w:numId="1">
    <w:abstractNumId w:val="13"/>
  </w:num>
  <w:num w:numId="2">
    <w:abstractNumId w:val="9"/>
  </w:num>
  <w:num w:numId="3">
    <w:abstractNumId w:val="25"/>
  </w:num>
  <w:num w:numId="4">
    <w:abstractNumId w:val="7"/>
  </w:num>
  <w:num w:numId="5">
    <w:abstractNumId w:val="5"/>
  </w:num>
  <w:num w:numId="6">
    <w:abstractNumId w:val="15"/>
  </w:num>
  <w:num w:numId="7">
    <w:abstractNumId w:val="18"/>
  </w:num>
  <w:num w:numId="8">
    <w:abstractNumId w:val="29"/>
  </w:num>
  <w:num w:numId="9">
    <w:abstractNumId w:val="14"/>
  </w:num>
  <w:num w:numId="10">
    <w:abstractNumId w:val="1"/>
  </w:num>
  <w:num w:numId="11">
    <w:abstractNumId w:val="19"/>
  </w:num>
  <w:num w:numId="12">
    <w:abstractNumId w:val="26"/>
  </w:num>
  <w:num w:numId="13">
    <w:abstractNumId w:val="8"/>
  </w:num>
  <w:num w:numId="14">
    <w:abstractNumId w:val="23"/>
  </w:num>
  <w:num w:numId="15">
    <w:abstractNumId w:val="12"/>
  </w:num>
  <w:num w:numId="16">
    <w:abstractNumId w:val="17"/>
  </w:num>
  <w:num w:numId="17">
    <w:abstractNumId w:val="11"/>
  </w:num>
  <w:num w:numId="18">
    <w:abstractNumId w:val="10"/>
  </w:num>
  <w:num w:numId="19">
    <w:abstractNumId w:val="3"/>
  </w:num>
  <w:num w:numId="20">
    <w:abstractNumId w:val="22"/>
  </w:num>
  <w:num w:numId="21">
    <w:abstractNumId w:val="27"/>
  </w:num>
  <w:num w:numId="22">
    <w:abstractNumId w:val="16"/>
  </w:num>
  <w:num w:numId="23">
    <w:abstractNumId w:val="21"/>
  </w:num>
  <w:num w:numId="24">
    <w:abstractNumId w:val="4"/>
  </w:num>
  <w:num w:numId="25">
    <w:abstractNumId w:val="31"/>
  </w:num>
  <w:num w:numId="26">
    <w:abstractNumId w:val="30"/>
  </w:num>
  <w:num w:numId="27">
    <w:abstractNumId w:val="6"/>
  </w:num>
  <w:num w:numId="28">
    <w:abstractNumId w:val="28"/>
  </w:num>
  <w:num w:numId="29">
    <w:abstractNumId w:val="2"/>
  </w:num>
  <w:num w:numId="30">
    <w:abstractNumId w:val="20"/>
  </w:num>
  <w:num w:numId="31">
    <w:abstractNumId w:val="0"/>
  </w:num>
  <w:num w:numId="32">
    <w:abstractNumId w:val="2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4D66CD9"/>
    <w:rsid w:val="19FE45F6"/>
    <w:rsid w:val="1A83225F"/>
    <w:rsid w:val="1CAD4631"/>
    <w:rsid w:val="479A1C59"/>
    <w:rsid w:val="4ECD2F09"/>
    <w:rsid w:val="5660056A"/>
    <w:rsid w:val="56A913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2"/>
      <w:jc w:val="center"/>
      <w:outlineLvl w:val="1"/>
    </w:pPr>
    <w:rPr>
      <w:rFonts w:ascii="Times New Roman" w:hAnsi="Times New Roman" w:eastAsia="Times New Roman" w:cs="Times New Roman"/>
      <w:b/>
      <w:bCs/>
      <w:sz w:val="30"/>
      <w:szCs w:val="30"/>
      <w:lang w:val="ru-RU" w:eastAsia="en-US" w:bidi="ar-SA"/>
    </w:rPr>
  </w:style>
  <w:style w:type="paragraph" w:styleId="3">
    <w:name w:val="heading 2"/>
    <w:basedOn w:val="1"/>
    <w:qFormat/>
    <w:uiPriority w:val="1"/>
    <w:pPr>
      <w:spacing w:line="319" w:lineRule="exact"/>
      <w:ind w:left="4"/>
      <w:jc w:val="both"/>
      <w:outlineLvl w:val="2"/>
    </w:pPr>
    <w:rPr>
      <w:rFonts w:ascii="Times New Roman" w:hAnsi="Times New Roman" w:eastAsia="Times New Roman" w:cs="Times New Roman"/>
      <w:b/>
      <w:bCs/>
      <w:sz w:val="28"/>
      <w:szCs w:val="28"/>
      <w:lang w:val="ru-RU" w:eastAsia="en-US" w:bidi="ar-SA"/>
    </w:rPr>
  </w:style>
  <w:style w:type="character" w:default="1" w:styleId="4">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pPr>
      <w:ind w:left="143"/>
      <w:jc w:val="both"/>
    </w:pPr>
    <w:rPr>
      <w:rFonts w:ascii="Times New Roman" w:hAnsi="Times New Roman" w:eastAsia="Times New Roman" w:cs="Times New Roman"/>
      <w:sz w:val="28"/>
      <w:szCs w:val="28"/>
      <w:lang w:val="ru-RU" w:eastAsia="en-US"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43" w:firstLine="700"/>
      <w:jc w:val="both"/>
    </w:pPr>
    <w:rPr>
      <w:rFonts w:ascii="Times New Roman" w:hAnsi="Times New Roman" w:eastAsia="Times New Roman" w:cs="Times New Roman"/>
      <w:lang w:val="ru-RU" w:eastAsia="en-US" w:bidi="ar-SA"/>
    </w:rPr>
  </w:style>
  <w:style w:type="paragraph" w:customStyle="1" w:styleId="9">
    <w:name w:val="Table Paragraph"/>
    <w:basedOn w:val="1"/>
    <w:qFormat/>
    <w:uiPriority w:val="1"/>
    <w:pPr>
      <w:ind w:left="108"/>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TotalTime>6</TotalTime>
  <ScaleCrop>false</ScaleCrop>
  <LinksUpToDate>false</LinksUpToDate>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2025-07-03T17:35:00Z</dcterms:created>
  <dc:creator>Sergey Lopsan</dc:creator>
  <cp:lastModifiedBy>Пользователь</cp:lastModifiedBy>
  <dcterms:modified xsi:type="dcterms:W3CDTF">2025-07-03T18:01:30Z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Word 2010</vt:lpwstr>
  </property>
  <property fmtid="{D5CDD505-2E9C-101B-9397-08002B2CF9AE}" pid="4" name="LastSaved">
    <vt:filetime>2025-07-03T00:00:00Z</vt:filetime>
  </property>
  <property fmtid="{D5CDD505-2E9C-101B-9397-08002B2CF9AE}" pid="5" name="Producer">
    <vt:lpwstr>3-Heights(TM) PDF Security Shell 4.8.25.2 (http://www.pdf-tools.com)</vt:lpwstr>
  </property>
  <property fmtid="{D5CDD505-2E9C-101B-9397-08002B2CF9AE}" pid="6" name="KSOProductBuildVer">
    <vt:lpwstr>1049-12.2.0.21546</vt:lpwstr>
  </property>
  <property fmtid="{D5CDD505-2E9C-101B-9397-08002B2CF9AE}" pid="7" name="ICV">
    <vt:lpwstr>A60B113D8739433B98756EFFC32D462E_13</vt:lpwstr>
  </property>
</Properties>
</file>